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DE" w:rsidRDefault="006568C5" w:rsidP="00BA0C52">
      <w:pPr>
        <w:shd w:val="clear" w:color="auto" w:fill="E5DFEC" w:themeFill="accent4" w:themeFillTint="33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2ECB4F9D" wp14:editId="48BA044A">
            <wp:simplePos x="0" y="0"/>
            <wp:positionH relativeFrom="column">
              <wp:posOffset>2462530</wp:posOffset>
            </wp:positionH>
            <wp:positionV relativeFrom="paragraph">
              <wp:posOffset>117475</wp:posOffset>
            </wp:positionV>
            <wp:extent cx="812800" cy="1085850"/>
            <wp:effectExtent l="0" t="0" r="6350" b="0"/>
            <wp:wrapNone/>
            <wp:docPr id="1" name="Рисунок 1" descr="gerb_bg_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bg_l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DE" w:rsidRDefault="000327DE" w:rsidP="00BA0C52">
      <w:pPr>
        <w:shd w:val="clear" w:color="auto" w:fill="E5DFEC" w:themeFill="accent4" w:themeFillTint="33"/>
      </w:pPr>
    </w:p>
    <w:p w:rsidR="000327DE" w:rsidRPr="00E372F2" w:rsidRDefault="006568C5" w:rsidP="00BA0C52">
      <w:pPr>
        <w:shd w:val="clear" w:color="auto" w:fill="E5DFEC" w:themeFill="accent4" w:themeFillTint="33"/>
      </w:pPr>
      <w:r>
        <w:t xml:space="preserve">                                                                           </w:t>
      </w:r>
    </w:p>
    <w:p w:rsidR="000327DE" w:rsidRPr="00E372F2" w:rsidRDefault="006568C5" w:rsidP="00BA0C52">
      <w:pPr>
        <w:shd w:val="clear" w:color="auto" w:fill="E5DFEC" w:themeFill="accent4" w:themeFillTint="33"/>
      </w:pPr>
      <w:r>
        <w:t xml:space="preserve"> </w:t>
      </w:r>
    </w:p>
    <w:p w:rsidR="000327DE" w:rsidRPr="00B676BD" w:rsidRDefault="000327DE" w:rsidP="00BA0C52">
      <w:pPr>
        <w:shd w:val="clear" w:color="auto" w:fill="E5DFEC" w:themeFill="accent4" w:themeFillTint="3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76BD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0327DE" w:rsidRPr="00B676BD" w:rsidRDefault="000327DE" w:rsidP="00BA0C52">
      <w:pPr>
        <w:shd w:val="clear" w:color="auto" w:fill="E5DFEC" w:themeFill="accent4" w:themeFillTint="3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76BD">
        <w:rPr>
          <w:rFonts w:ascii="Times New Roman" w:hAnsi="Times New Roman" w:cs="Times New Roman"/>
          <w:b/>
          <w:sz w:val="32"/>
          <w:szCs w:val="32"/>
        </w:rPr>
        <w:t>Ленинского   муниципального     района</w:t>
      </w:r>
    </w:p>
    <w:p w:rsidR="000327DE" w:rsidRPr="00B676BD" w:rsidRDefault="000327DE" w:rsidP="00BA0C52">
      <w:pPr>
        <w:shd w:val="clear" w:color="auto" w:fill="E5DFEC" w:themeFill="accent4" w:themeFillTint="3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76BD">
        <w:rPr>
          <w:rFonts w:ascii="Times New Roman" w:hAnsi="Times New Roman" w:cs="Times New Roman"/>
          <w:b/>
          <w:sz w:val="32"/>
          <w:szCs w:val="32"/>
        </w:rPr>
        <w:t>Еврейской   автономной   области</w:t>
      </w:r>
    </w:p>
    <w:p w:rsidR="000327DE" w:rsidRPr="00E372F2" w:rsidRDefault="000327DE" w:rsidP="00BA0C52">
      <w:pPr>
        <w:shd w:val="clear" w:color="auto" w:fill="E5DFEC" w:themeFill="accent4" w:themeFillTint="3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E372F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__________________________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_______________________________</w:t>
      </w:r>
    </w:p>
    <w:p w:rsidR="000327DE" w:rsidRPr="00A91593" w:rsidRDefault="000327DE" w:rsidP="006568C5">
      <w:pPr>
        <w:pStyle w:val="4"/>
        <w:shd w:val="clear" w:color="auto" w:fill="CCC0D9" w:themeFill="accent4" w:themeFillTint="66"/>
        <w:ind w:right="-1"/>
        <w:jc w:val="center"/>
        <w:rPr>
          <w:color w:val="002060"/>
          <w:sz w:val="60"/>
          <w:szCs w:val="60"/>
        </w:rPr>
      </w:pPr>
      <w:r w:rsidRPr="00A91593">
        <w:rPr>
          <w:color w:val="002060"/>
          <w:sz w:val="60"/>
          <w:szCs w:val="60"/>
        </w:rPr>
        <w:t>Вестник отдела образования</w:t>
      </w:r>
    </w:p>
    <w:p w:rsidR="000327DE" w:rsidRPr="006568C5" w:rsidRDefault="000327DE" w:rsidP="00BA0C52">
      <w:pPr>
        <w:pStyle w:val="a4"/>
        <w:shd w:val="clear" w:color="auto" w:fill="E5DFEC" w:themeFill="accent4" w:themeFillTint="33"/>
        <w:jc w:val="center"/>
        <w:rPr>
          <w:b/>
          <w:color w:val="5F497A" w:themeColor="accent4" w:themeShade="BF"/>
        </w:rPr>
      </w:pPr>
      <w:r w:rsidRPr="006568C5">
        <w:rPr>
          <w:b/>
          <w:color w:val="5F497A" w:themeColor="accent4" w:themeShade="BF"/>
        </w:rPr>
        <w:t>Тематический выпуск</w:t>
      </w:r>
    </w:p>
    <w:p w:rsidR="000327DE" w:rsidRPr="00BA0C52" w:rsidRDefault="000327DE" w:rsidP="00BA0C52">
      <w:pPr>
        <w:shd w:val="clear" w:color="auto" w:fill="E5DFEC" w:themeFill="accent4" w:themeFillTint="33"/>
        <w:spacing w:after="0"/>
        <w:jc w:val="center"/>
        <w:rPr>
          <w:rFonts w:ascii="Monotype Corsiva" w:hAnsi="Monotype Corsiva" w:cs="Times New Roman"/>
          <w:b/>
          <w:noProof/>
          <w:color w:val="FF0000"/>
          <w:sz w:val="28"/>
          <w:szCs w:val="28"/>
          <w:lang w:eastAsia="ru-RU"/>
        </w:rPr>
      </w:pPr>
      <w:r w:rsidRPr="000327DE">
        <w:rPr>
          <w:rFonts w:ascii="Monotype Corsiva" w:eastAsia="BatangChe" w:hAnsi="Monotype Corsiva" w:cs="Times New Roman"/>
          <w:b/>
          <w:noProof/>
          <w:color w:val="FF0000"/>
          <w:sz w:val="96"/>
          <w:szCs w:val="96"/>
          <w:lang w:eastAsia="ru-RU"/>
        </w:rPr>
        <w:t>«Время молодых»</w:t>
      </w:r>
    </w:p>
    <w:p w:rsidR="00BA0C52" w:rsidRDefault="00424957" w:rsidP="00BA0C52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390BD" wp14:editId="24347648">
            <wp:extent cx="1419225" cy="2128837"/>
            <wp:effectExtent l="114300" t="57150" r="85725" b="138430"/>
            <wp:docPr id="6" name="Picture 3" descr="C:\Users\админ\Desktop\Новая папка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дмин\Desktop\Новая папка\IMG_8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13" cy="2140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BA0C52">
        <w:rPr>
          <w:noProof/>
          <w:lang w:eastAsia="ru-RU"/>
        </w:rPr>
        <w:t xml:space="preserve"> </w:t>
      </w:r>
      <w:r w:rsidR="00BA0C52">
        <w:rPr>
          <w:noProof/>
          <w:lang w:eastAsia="ru-RU"/>
        </w:rPr>
        <w:drawing>
          <wp:inline distT="0" distB="0" distL="0" distR="0" wp14:anchorId="0BAA76E9" wp14:editId="25A07873">
            <wp:extent cx="1597050" cy="2143125"/>
            <wp:effectExtent l="114300" t="57150" r="79375" b="142875"/>
            <wp:docPr id="8" name="Picture 3" descr="C:\Users\User\Desktop\На сайт\конференция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На сайт\конференция\DSC_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r="22083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36" cy="21474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032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424957" w:rsidRDefault="00BA0C52" w:rsidP="006568C5">
      <w:pPr>
        <w:shd w:val="clear" w:color="auto" w:fill="CCC0D9" w:themeFill="accent4" w:themeFillTint="66"/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39A946" wp14:editId="771F9F91">
            <wp:extent cx="2091897" cy="1771650"/>
            <wp:effectExtent l="114300" t="57150" r="80010" b="133350"/>
            <wp:docPr id="4" name="Рисунок 4" descr="H:\Молодые 2014\22102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лодые 2014\2210201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/>
                    <a:stretch/>
                  </pic:blipFill>
                  <pic:spPr bwMode="auto">
                    <a:xfrm>
                      <a:off x="0" y="0"/>
                      <a:ext cx="2100789" cy="1779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2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0327DE" w:rsidRDefault="00BA0C52" w:rsidP="00BA0C52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787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Август</w:t>
      </w:r>
      <w:r w:rsidR="00032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2016</w:t>
      </w:r>
    </w:p>
    <w:tbl>
      <w:tblPr>
        <w:tblStyle w:val="ac"/>
        <w:tblpPr w:leftFromText="180" w:rightFromText="180" w:vertAnchor="text" w:horzAnchor="margin" w:tblpXSpec="center" w:tblpY="-315"/>
        <w:tblW w:w="10100" w:type="dxa"/>
        <w:tblLayout w:type="fixed"/>
        <w:tblLook w:val="04A0" w:firstRow="1" w:lastRow="0" w:firstColumn="1" w:lastColumn="0" w:noHBand="0" w:noVBand="1"/>
      </w:tblPr>
      <w:tblGrid>
        <w:gridCol w:w="6345"/>
        <w:gridCol w:w="3755"/>
      </w:tblGrid>
      <w:tr w:rsidR="00BA0C52" w:rsidTr="00BA0C52">
        <w:tc>
          <w:tcPr>
            <w:tcW w:w="10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52" w:rsidRDefault="00BA0C52" w:rsidP="006E6E9A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2621E2" wp14:editId="20EEA91B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-8890</wp:posOffset>
                      </wp:positionV>
                      <wp:extent cx="0" cy="238125"/>
                      <wp:effectExtent l="0" t="0" r="19050" b="9525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15pt,-.7pt" to="312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"/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                                    В номере:                                          Редакционная коллегия:</w:t>
            </w:r>
          </w:p>
        </w:tc>
      </w:tr>
      <w:tr w:rsidR="00787736" w:rsidTr="003B78D0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736" w:rsidRDefault="00787736" w:rsidP="003B78D0">
            <w:pPr>
              <w:pStyle w:val="ad"/>
              <w:numPr>
                <w:ilvl w:val="0"/>
                <w:numId w:val="27"/>
              </w:numPr>
              <w:shd w:val="clear" w:color="auto" w:fill="auto"/>
              <w:spacing w:before="0" w:after="0" w:line="240" w:lineRule="auto"/>
              <w:ind w:right="160"/>
              <w:rPr>
                <w:rStyle w:val="af"/>
                <w:color w:val="000000"/>
                <w:sz w:val="24"/>
                <w:szCs w:val="24"/>
              </w:rPr>
            </w:pPr>
            <w:r w:rsidRPr="00B051FE">
              <w:rPr>
                <w:rStyle w:val="11"/>
                <w:b/>
                <w:sz w:val="24"/>
                <w:szCs w:val="24"/>
              </w:rPr>
              <w:t>Филипова</w:t>
            </w:r>
            <w:r w:rsidRPr="00FB65DA">
              <w:rPr>
                <w:rStyle w:val="af"/>
                <w:color w:val="000000"/>
                <w:sz w:val="24"/>
                <w:szCs w:val="24"/>
              </w:rPr>
              <w:t xml:space="preserve"> </w:t>
            </w:r>
            <w:r w:rsidRPr="00B051FE">
              <w:rPr>
                <w:rStyle w:val="af"/>
                <w:color w:val="000000"/>
                <w:sz w:val="24"/>
                <w:szCs w:val="24"/>
              </w:rPr>
              <w:t>Надежда Александровна</w:t>
            </w:r>
          </w:p>
          <w:p w:rsidR="00787736" w:rsidRDefault="00787736" w:rsidP="003B78D0">
            <w:pPr>
              <w:pStyle w:val="ad"/>
              <w:shd w:val="clear" w:color="auto" w:fill="auto"/>
              <w:spacing w:before="0" w:after="0" w:line="240" w:lineRule="auto"/>
              <w:ind w:right="160"/>
              <w:jc w:val="both"/>
              <w:rPr>
                <w:rStyle w:val="11"/>
                <w:sz w:val="24"/>
                <w:szCs w:val="24"/>
              </w:rPr>
            </w:pPr>
            <w:r>
              <w:rPr>
                <w:rStyle w:val="af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1"/>
                <w:sz w:val="24"/>
                <w:szCs w:val="24"/>
              </w:rPr>
              <w:t xml:space="preserve">Муниципальное казенное общеобразовательное учреждение  </w:t>
            </w:r>
            <w:r w:rsidRPr="00B051FE">
              <w:rPr>
                <w:rStyle w:val="11"/>
                <w:sz w:val="24"/>
                <w:szCs w:val="24"/>
              </w:rPr>
              <w:t xml:space="preserve"> «Начальная общеобразовательная школа с. Кукелево»</w:t>
            </w:r>
            <w:r>
              <w:rPr>
                <w:rStyle w:val="11"/>
                <w:sz w:val="24"/>
                <w:szCs w:val="24"/>
              </w:rPr>
              <w:t>……………. …………………………………….3</w:t>
            </w:r>
          </w:p>
          <w:p w:rsidR="00787736" w:rsidRDefault="00787736" w:rsidP="003B78D0">
            <w:pPr>
              <w:pStyle w:val="ad"/>
              <w:shd w:val="clear" w:color="auto" w:fill="auto"/>
              <w:spacing w:before="0" w:after="0" w:line="240" w:lineRule="auto"/>
              <w:ind w:right="160"/>
              <w:jc w:val="both"/>
              <w:rPr>
                <w:rStyle w:val="11"/>
                <w:sz w:val="24"/>
                <w:szCs w:val="24"/>
              </w:rPr>
            </w:pPr>
          </w:p>
          <w:p w:rsidR="00787736" w:rsidRPr="00B051FE" w:rsidRDefault="00787736" w:rsidP="003B78D0">
            <w:pPr>
              <w:pStyle w:val="ad"/>
              <w:shd w:val="clear" w:color="auto" w:fill="auto"/>
              <w:spacing w:before="0" w:after="0" w:line="350" w:lineRule="exact"/>
              <w:ind w:left="20" w:right="240" w:hanging="2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2. </w:t>
            </w:r>
            <w:r w:rsidRPr="00B051FE">
              <w:rPr>
                <w:b/>
                <w:color w:val="000000"/>
                <w:sz w:val="24"/>
                <w:szCs w:val="24"/>
              </w:rPr>
              <w:t>Хазиева Марина Николаевна</w:t>
            </w:r>
          </w:p>
          <w:p w:rsidR="00787736" w:rsidRDefault="00787736" w:rsidP="003B78D0">
            <w:pPr>
              <w:pStyle w:val="ad"/>
              <w:shd w:val="clear" w:color="auto" w:fill="auto"/>
              <w:spacing w:before="0" w:after="0" w:line="240" w:lineRule="auto"/>
              <w:ind w:left="20" w:right="240" w:hanging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Муниципальное казенное образовательное учреждение «Средняя общеобразовательна</w:t>
            </w:r>
            <w:r w:rsidRPr="00B051FE">
              <w:rPr>
                <w:color w:val="000000"/>
                <w:sz w:val="24"/>
                <w:szCs w:val="24"/>
              </w:rPr>
              <w:t>я школа с.Бабстово»</w:t>
            </w:r>
            <w:r>
              <w:rPr>
                <w:color w:val="000000"/>
                <w:sz w:val="24"/>
                <w:szCs w:val="24"/>
              </w:rPr>
              <w:t>……………………………………………...…9</w:t>
            </w:r>
          </w:p>
          <w:p w:rsidR="00787736" w:rsidRDefault="00787736" w:rsidP="003B78D0">
            <w:pPr>
              <w:pStyle w:val="ad"/>
              <w:shd w:val="clear" w:color="auto" w:fill="auto"/>
              <w:spacing w:before="0" w:after="0" w:line="240" w:lineRule="auto"/>
              <w:ind w:left="20" w:right="240" w:hanging="20"/>
              <w:jc w:val="both"/>
              <w:rPr>
                <w:color w:val="000000"/>
                <w:sz w:val="24"/>
                <w:szCs w:val="24"/>
              </w:rPr>
            </w:pPr>
          </w:p>
          <w:p w:rsidR="00787736" w:rsidRPr="00B051FE" w:rsidRDefault="00787736" w:rsidP="003B78D0">
            <w:pPr>
              <w:jc w:val="both"/>
              <w:rPr>
                <w:b/>
              </w:rPr>
            </w:pPr>
            <w:r>
              <w:rPr>
                <w:color w:val="000000"/>
              </w:rPr>
              <w:t>3.</w:t>
            </w:r>
            <w:r>
              <w:rPr>
                <w:b/>
              </w:rPr>
              <w:t xml:space="preserve"> </w:t>
            </w:r>
            <w:r w:rsidRPr="00B051FE">
              <w:rPr>
                <w:b/>
              </w:rPr>
              <w:t>Сеферова Зубайдат Агамирзаевна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</w:t>
            </w:r>
            <w:r w:rsidRPr="00B051FE">
              <w:t xml:space="preserve"> «Средняя общеобразовательная школа с.Бабстово</w:t>
            </w:r>
            <w:r>
              <w:t>»…………………………………………………12</w:t>
            </w:r>
          </w:p>
          <w:p w:rsidR="00787736" w:rsidRDefault="00787736" w:rsidP="003B78D0">
            <w:pPr>
              <w:jc w:val="both"/>
            </w:pPr>
          </w:p>
          <w:p w:rsidR="00787736" w:rsidRPr="00B051FE" w:rsidRDefault="00787736" w:rsidP="003B78D0">
            <w:pPr>
              <w:jc w:val="both"/>
              <w:rPr>
                <w:color w:val="000000"/>
              </w:rPr>
            </w:pPr>
            <w:r>
              <w:t>4.</w:t>
            </w:r>
            <w:r>
              <w:rPr>
                <w:rStyle w:val="11"/>
                <w:b/>
                <w:color w:val="000000"/>
                <w:sz w:val="24"/>
                <w:szCs w:val="24"/>
              </w:rPr>
              <w:t xml:space="preserve"> Козикова Софья Васильевна</w:t>
            </w:r>
          </w:p>
          <w:p w:rsidR="00787736" w:rsidRDefault="00787736" w:rsidP="003B78D0">
            <w:pPr>
              <w:jc w:val="both"/>
            </w:pPr>
            <w:r>
              <w:rPr>
                <w:rStyle w:val="11"/>
                <w:sz w:val="24"/>
                <w:szCs w:val="24"/>
              </w:rPr>
              <w:t xml:space="preserve">    </w:t>
            </w:r>
            <w:r>
              <w:t xml:space="preserve">Муниципальное казенное общеобразовательное учреждение </w:t>
            </w:r>
            <w:r w:rsidRPr="00B051FE">
              <w:t xml:space="preserve"> «Средняя общеобразовательная школа с.Бабстово</w:t>
            </w:r>
            <w:r>
              <w:t>»…………………………………………………15</w:t>
            </w:r>
          </w:p>
          <w:p w:rsidR="00787736" w:rsidRDefault="00787736" w:rsidP="003B78D0">
            <w:pPr>
              <w:jc w:val="both"/>
            </w:pPr>
          </w:p>
          <w:p w:rsidR="00787736" w:rsidRPr="00906FAE" w:rsidRDefault="00787736" w:rsidP="003B78D0">
            <w:pPr>
              <w:rPr>
                <w:b/>
              </w:rPr>
            </w:pPr>
            <w:r>
              <w:t>5.</w:t>
            </w:r>
            <w:r w:rsidRPr="00906FAE">
              <w:rPr>
                <w:b/>
              </w:rPr>
              <w:t xml:space="preserve"> Лумпова Ирина Сергеевна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«Средняя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»…………………………………………….20</w:t>
            </w:r>
          </w:p>
          <w:p w:rsidR="00787736" w:rsidRDefault="00787736" w:rsidP="003B78D0">
            <w:pPr>
              <w:jc w:val="both"/>
            </w:pPr>
          </w:p>
          <w:p w:rsidR="00787736" w:rsidRDefault="00787736" w:rsidP="003B78D0">
            <w:pPr>
              <w:jc w:val="both"/>
              <w:rPr>
                <w:b/>
              </w:rPr>
            </w:pPr>
            <w:r>
              <w:t>6.</w:t>
            </w:r>
            <w:r>
              <w:rPr>
                <w:b/>
              </w:rPr>
              <w:t xml:space="preserve"> Фролова Оксана Николаевна</w:t>
            </w:r>
            <w:r w:rsidRPr="00E24993">
              <w:rPr>
                <w:b/>
              </w:rPr>
              <w:t xml:space="preserve"> 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«Начальная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»……………………………………………..22</w:t>
            </w:r>
          </w:p>
          <w:p w:rsidR="00787736" w:rsidRDefault="00787736" w:rsidP="003B78D0">
            <w:pPr>
              <w:jc w:val="both"/>
            </w:pPr>
          </w:p>
          <w:p w:rsidR="00787736" w:rsidRDefault="00787736" w:rsidP="003B78D0">
            <w:pPr>
              <w:rPr>
                <w:b/>
              </w:rPr>
            </w:pPr>
            <w:r>
              <w:t>7.</w:t>
            </w:r>
            <w:r>
              <w:rPr>
                <w:b/>
              </w:rPr>
              <w:t xml:space="preserve"> Михеева Валентина Андрияновна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«Начальная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»……………………………………………..26</w:t>
            </w:r>
          </w:p>
          <w:p w:rsidR="00787736" w:rsidRDefault="00787736" w:rsidP="003B78D0">
            <w:pPr>
              <w:jc w:val="both"/>
            </w:pPr>
          </w:p>
          <w:p w:rsidR="00787736" w:rsidRDefault="00787736" w:rsidP="003B78D0">
            <w:pPr>
              <w:jc w:val="both"/>
            </w:pPr>
            <w:r>
              <w:t>8.</w:t>
            </w:r>
            <w:r w:rsidRPr="006257E7">
              <w:rPr>
                <w:b/>
              </w:rPr>
              <w:t>Шуйская Светлана Александровна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«Начальная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»……………………………………………..38</w:t>
            </w:r>
          </w:p>
          <w:p w:rsidR="00787736" w:rsidRDefault="00787736" w:rsidP="003B78D0">
            <w:pPr>
              <w:rPr>
                <w:b/>
              </w:rPr>
            </w:pPr>
            <w:r>
              <w:t>9.</w:t>
            </w:r>
            <w:r>
              <w:rPr>
                <w:b/>
              </w:rPr>
              <w:t xml:space="preserve"> Усюгова Кристина Витальевна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«Начальная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»……………………………………………..43</w:t>
            </w:r>
          </w:p>
          <w:p w:rsidR="00787736" w:rsidRDefault="00787736" w:rsidP="003B78D0">
            <w:pPr>
              <w:jc w:val="both"/>
            </w:pPr>
            <w:r>
              <w:t>10.</w:t>
            </w:r>
            <w:r w:rsidRPr="00E2505F">
              <w:rPr>
                <w:b/>
              </w:rPr>
              <w:t xml:space="preserve"> Захарова Анастасия Юрьевна</w:t>
            </w:r>
          </w:p>
          <w:p w:rsidR="00787736" w:rsidRDefault="00787736" w:rsidP="003B78D0">
            <w:pPr>
              <w:jc w:val="both"/>
            </w:pPr>
            <w:r>
              <w:t xml:space="preserve">Муниципальное казенное общеобразовательное учреждение «Начальная общеобразовательная школа </w:t>
            </w:r>
          </w:p>
          <w:p w:rsidR="00787736" w:rsidRDefault="00787736" w:rsidP="003B78D0">
            <w:pPr>
              <w:jc w:val="both"/>
            </w:pPr>
            <w:r w:rsidRPr="0008497C">
              <w:t xml:space="preserve"> с. </w:t>
            </w:r>
            <w:r>
              <w:t>Л</w:t>
            </w:r>
            <w:r w:rsidRPr="0008497C">
              <w:t>енинское</w:t>
            </w:r>
            <w:r>
              <w:t>»……………………………………………..47</w:t>
            </w:r>
          </w:p>
          <w:p w:rsidR="00787736" w:rsidRPr="006257E7" w:rsidRDefault="00787736" w:rsidP="003B78D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0pt"/>
                <w:rFonts w:eastAsiaTheme="minorHAnsi"/>
                <w:b/>
                <w:i w:val="0"/>
              </w:rPr>
            </w:pPr>
            <w:r w:rsidRPr="006257E7">
              <w:rPr>
                <w:sz w:val="24"/>
                <w:szCs w:val="24"/>
              </w:rPr>
              <w:t>11.</w:t>
            </w:r>
            <w:r w:rsidRPr="006257E7">
              <w:rPr>
                <w:rStyle w:val="20pt"/>
                <w:rFonts w:eastAsiaTheme="minorHAnsi"/>
                <w:b/>
                <w:i w:val="0"/>
              </w:rPr>
              <w:t xml:space="preserve"> Полубнева Мария Викторовна</w:t>
            </w:r>
          </w:p>
          <w:p w:rsidR="00787736" w:rsidRDefault="00787736" w:rsidP="003B78D0">
            <w:pPr>
              <w:pStyle w:val="20"/>
              <w:shd w:val="clear" w:color="auto" w:fill="auto"/>
              <w:spacing w:line="240" w:lineRule="auto"/>
              <w:ind w:firstLine="0"/>
              <w:rPr>
                <w:rStyle w:val="20pt"/>
                <w:rFonts w:eastAsiaTheme="minorHAnsi"/>
                <w:i w:val="0"/>
              </w:rPr>
            </w:pPr>
            <w:r>
              <w:rPr>
                <w:rStyle w:val="20pt"/>
                <w:rFonts w:eastAsiaTheme="minorHAnsi"/>
                <w:i w:val="0"/>
              </w:rPr>
              <w:t>Муниципальное казенное общеобразовательное учреждение«Средняя общеобразовательная школа с.Биджан»…………………………………………………57</w:t>
            </w:r>
          </w:p>
          <w:p w:rsidR="00787736" w:rsidRDefault="00787736" w:rsidP="003B78D0">
            <w:pPr>
              <w:jc w:val="both"/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736" w:rsidRDefault="00787736" w:rsidP="003B78D0">
            <w:pPr>
              <w:jc w:val="center"/>
              <w:rPr>
                <w:b/>
                <w:sz w:val="28"/>
                <w:szCs w:val="28"/>
              </w:rPr>
            </w:pPr>
          </w:p>
          <w:p w:rsidR="00787736" w:rsidRDefault="00787736" w:rsidP="003B78D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787736" w:rsidRDefault="00787736" w:rsidP="003B78D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87736" w:rsidRDefault="00787736" w:rsidP="003B78D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87736" w:rsidRDefault="00787736" w:rsidP="003B78D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i/>
                <w:sz w:val="28"/>
                <w:szCs w:val="28"/>
              </w:rPr>
              <w:t>Леонтьева И.А.-</w:t>
            </w:r>
            <w:r>
              <w:rPr>
                <w:sz w:val="26"/>
                <w:szCs w:val="26"/>
              </w:rPr>
              <w:t xml:space="preserve"> </w:t>
            </w:r>
            <w:r>
              <w:t>начальник отдела образования администрации Ленинского муниципального района</w:t>
            </w:r>
          </w:p>
          <w:p w:rsidR="00787736" w:rsidRDefault="00787736" w:rsidP="003B78D0">
            <w:pPr>
              <w:jc w:val="center"/>
              <w:rPr>
                <w:sz w:val="26"/>
                <w:szCs w:val="26"/>
              </w:rPr>
            </w:pPr>
          </w:p>
          <w:p w:rsidR="00787736" w:rsidRDefault="00787736" w:rsidP="003B78D0">
            <w:pPr>
              <w:jc w:val="center"/>
            </w:pPr>
            <w:r>
              <w:rPr>
                <w:b/>
                <w:i/>
                <w:sz w:val="28"/>
                <w:szCs w:val="28"/>
              </w:rPr>
              <w:t xml:space="preserve"> Маляренко И.В.-</w:t>
            </w:r>
            <w:r>
              <w:rPr>
                <w:sz w:val="28"/>
                <w:szCs w:val="28"/>
              </w:rPr>
              <w:t xml:space="preserve"> </w:t>
            </w:r>
            <w:r>
              <w:t>заместитель начальника отдела образования администрации Ленинского муниципального района</w:t>
            </w:r>
          </w:p>
          <w:p w:rsidR="00787736" w:rsidRDefault="00787736" w:rsidP="003B78D0">
            <w:pPr>
              <w:jc w:val="center"/>
            </w:pPr>
          </w:p>
          <w:p w:rsidR="00787736" w:rsidRDefault="00787736" w:rsidP="003B78D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i/>
                <w:sz w:val="28"/>
                <w:szCs w:val="28"/>
              </w:rPr>
              <w:t xml:space="preserve"> Козленя Г.Г. – </w:t>
            </w:r>
            <w:r>
              <w:t>директор МКУ      РМК</w:t>
            </w:r>
          </w:p>
          <w:p w:rsidR="00787736" w:rsidRDefault="00787736" w:rsidP="003B78D0">
            <w:pPr>
              <w:jc w:val="center"/>
              <w:rPr>
                <w:sz w:val="26"/>
                <w:szCs w:val="26"/>
              </w:rPr>
            </w:pPr>
          </w:p>
          <w:p w:rsidR="00787736" w:rsidRPr="004D5570" w:rsidRDefault="00787736" w:rsidP="003B78D0">
            <w:pPr>
              <w:jc w:val="center"/>
            </w:pPr>
            <w:r>
              <w:rPr>
                <w:b/>
                <w:i/>
                <w:sz w:val="28"/>
                <w:szCs w:val="28"/>
              </w:rPr>
              <w:t xml:space="preserve">Игнахина А.С.- </w:t>
            </w:r>
            <w:r>
              <w:t>главный</w:t>
            </w:r>
            <w:r w:rsidRPr="004D5570">
              <w:t xml:space="preserve">  специалист – эксперт отдела образования</w:t>
            </w:r>
          </w:p>
          <w:p w:rsidR="00787736" w:rsidRDefault="00787736" w:rsidP="003B78D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787736" w:rsidRDefault="00787736" w:rsidP="003B78D0">
            <w:pPr>
              <w:jc w:val="center"/>
              <w:rPr>
                <w:sz w:val="28"/>
                <w:szCs w:val="28"/>
              </w:rPr>
            </w:pPr>
          </w:p>
          <w:p w:rsidR="00787736" w:rsidRDefault="00787736" w:rsidP="003B78D0">
            <w:pPr>
              <w:jc w:val="center"/>
              <w:rPr>
                <w:sz w:val="28"/>
                <w:szCs w:val="28"/>
              </w:rPr>
            </w:pPr>
          </w:p>
          <w:p w:rsidR="00787736" w:rsidRDefault="00787736" w:rsidP="003B78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Тел.: 21-2-12</w:t>
            </w:r>
          </w:p>
          <w:p w:rsidR="00787736" w:rsidRDefault="00787736" w:rsidP="003B78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Тел./ факс: 22-0-11</w:t>
            </w:r>
          </w:p>
          <w:p w:rsidR="00787736" w:rsidRDefault="00787736" w:rsidP="003B78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:</w:t>
            </w:r>
          </w:p>
          <w:p w:rsidR="00787736" w:rsidRDefault="00787736" w:rsidP="003B78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Len</w:t>
            </w:r>
            <w:r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  <w:lang w:val="en-US"/>
              </w:rPr>
              <w:t>otdel</w:t>
            </w:r>
            <w:r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  <w:lang w:val="en-US"/>
              </w:rPr>
              <w:t>muz</w:t>
            </w:r>
            <w:r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787736" w:rsidRDefault="00787736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D70DF" wp14:editId="32D01419">
            <wp:extent cx="2102700" cy="2295525"/>
            <wp:effectExtent l="0" t="0" r="0" b="0"/>
            <wp:docPr id="90" name="Рисунок 90" descr="C:\Users\User\Desktop\ЛИН КГГ\IMG_20160731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Н КГГ\IMG_20160731_12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8" t="33642" r="38886" b="43253"/>
                    <a:stretch/>
                  </pic:blipFill>
                  <pic:spPr bwMode="auto">
                    <a:xfrm>
                      <a:off x="0" y="0"/>
                      <a:ext cx="2103908" cy="22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736" w:rsidRDefault="00787736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b/>
          <w:sz w:val="24"/>
          <w:szCs w:val="24"/>
        </w:rPr>
      </w:pPr>
    </w:p>
    <w:p w:rsidR="00787736" w:rsidRDefault="00787736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b/>
          <w:sz w:val="24"/>
          <w:szCs w:val="24"/>
        </w:rPr>
      </w:pPr>
    </w:p>
    <w:p w:rsidR="00787736" w:rsidRPr="00787736" w:rsidRDefault="00787736" w:rsidP="00787736">
      <w:pPr>
        <w:pStyle w:val="af2"/>
        <w:jc w:val="center"/>
        <w:rPr>
          <w:b/>
          <w:color w:val="000000"/>
        </w:rPr>
      </w:pPr>
      <w:r w:rsidRPr="00787736">
        <w:rPr>
          <w:b/>
          <w:i/>
          <w:iCs/>
          <w:color w:val="000000"/>
        </w:rPr>
        <w:t>Добрый день, коллеги!</w:t>
      </w:r>
    </w:p>
    <w:p w:rsidR="00787736" w:rsidRDefault="00787736" w:rsidP="00787736">
      <w:pPr>
        <w:pStyle w:val="af2"/>
        <w:spacing w:before="0" w:beforeAutospacing="0" w:after="0" w:afterAutospacing="0"/>
        <w:rPr>
          <w:i/>
          <w:iCs/>
          <w:color w:val="000000"/>
        </w:rPr>
      </w:pPr>
      <w:r w:rsidRPr="00C142EB">
        <w:rPr>
          <w:i/>
          <w:iCs/>
          <w:color w:val="000000"/>
        </w:rPr>
        <w:t xml:space="preserve">Скоро на урок... 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Скоро снова в классы позовет звонок.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Для кого-то этот год - очередной,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Для кого-то - первый, самый непростой!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Молодой коллега в школе в первый раз,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Он встречает самый первый в жизни класс...   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Предложить сегодня мы хотим всем Вам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Пожелать удачи всем учителям.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Дать совет хороший коллегам молодым,</w:t>
      </w:r>
    </w:p>
    <w:p w:rsidR="00787736" w:rsidRPr="00C142EB" w:rsidRDefault="00787736" w:rsidP="00787736">
      <w:pPr>
        <w:pStyle w:val="af2"/>
        <w:spacing w:before="0" w:beforeAutospacing="0" w:after="0" w:afterAutospacing="0"/>
        <w:rPr>
          <w:color w:val="000000"/>
        </w:rPr>
      </w:pPr>
      <w:r w:rsidRPr="00C142EB">
        <w:rPr>
          <w:i/>
          <w:iCs/>
          <w:color w:val="000000"/>
        </w:rPr>
        <w:t>Поделиться щедро опытом своим.</w:t>
      </w:r>
    </w:p>
    <w:p w:rsidR="00787736" w:rsidRPr="00C142EB" w:rsidRDefault="00787736" w:rsidP="00787736">
      <w:pPr>
        <w:pStyle w:val="af2"/>
        <w:shd w:val="clear" w:color="auto" w:fill="FFFFFF"/>
        <w:spacing w:before="0" w:beforeAutospacing="0" w:after="0" w:afterAutospacing="0"/>
        <w:jc w:val="both"/>
      </w:pPr>
      <w:r>
        <w:t xml:space="preserve">        Начался новый учебный год. И вновь </w:t>
      </w:r>
      <w:r w:rsidRPr="00C142EB">
        <w:t xml:space="preserve">  эстафету от старшего поколения учителей принимают  молодые педагоги. Школа нуждается в молодых, умных, энергичных, способных шагать в ногу со временем и отвечать на  вызовы  времени. Нуждается в тех, кто интересен и понятен нашим ученикам. Кто свободно общается со школьниками на языке компьютерных технологий и современных экономических терминов, использует цифровое оборудование, интернет-ресурсы. Это вы наша молодежь.</w:t>
      </w:r>
      <w:r w:rsidRPr="00C142EB">
        <w:rPr>
          <w:rStyle w:val="apple-converted-space"/>
        </w:rPr>
        <w:t> </w:t>
      </w:r>
      <w:r w:rsidRPr="00C142EB">
        <w:t>Путь педагога нелёгкий, но,  поверь</w:t>
      </w:r>
      <w:r>
        <w:t>те</w:t>
      </w:r>
      <w:r w:rsidRPr="00C142EB">
        <w:t>, это самая прекрасная профессия на свете.</w:t>
      </w:r>
    </w:p>
    <w:p w:rsidR="00787736" w:rsidRDefault="00787736" w:rsidP="00787736">
      <w:pPr>
        <w:pStyle w:val="af2"/>
        <w:shd w:val="clear" w:color="auto" w:fill="FFFFFF"/>
        <w:spacing w:before="0" w:beforeAutospacing="0" w:after="0" w:afterAutospacing="0"/>
        <w:jc w:val="both"/>
      </w:pPr>
      <w:r>
        <w:t xml:space="preserve">           </w:t>
      </w:r>
      <w:r w:rsidRPr="00C142EB">
        <w:t>Уважаемые коллеги! Хочется пожелать вам  справиться с непростой ролью педагога – вдохновителя, творца и покорителя детских сердец,  любви и желания заниматься с детьми. Ведь главное в работе учителя — любовь к своим ученикам, если вы будете любить их, то они ответят вам взаимностью. Увлекай</w:t>
      </w:r>
      <w:r>
        <w:t>тесь и удивляйтесь</w:t>
      </w:r>
      <w:r w:rsidRPr="00C142EB">
        <w:t xml:space="preserve"> вместе с ними. Учи</w:t>
      </w:r>
      <w:r>
        <w:t>те</w:t>
      </w:r>
      <w:r w:rsidRPr="00C142EB">
        <w:t xml:space="preserve"> справедливости, упорству и правдивости. </w:t>
      </w:r>
    </w:p>
    <w:p w:rsidR="00787736" w:rsidRPr="00C142EB" w:rsidRDefault="00787736" w:rsidP="00787736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</w:rPr>
      </w:pPr>
      <w:r w:rsidRPr="00C142EB">
        <w:t xml:space="preserve"> Место у учительского стола, как кинокамера, обнажает, укруп</w:t>
      </w:r>
      <w:r w:rsidRPr="00C142EB">
        <w:rPr>
          <w:color w:val="000000"/>
        </w:rPr>
        <w:t>няет личность, увеличивает и достоинства, и недостатки. Будьте красивыми!</w:t>
      </w:r>
    </w:p>
    <w:p w:rsidR="00787736" w:rsidRPr="00C142EB" w:rsidRDefault="00787736" w:rsidP="00787736">
      <w:pPr>
        <w:pStyle w:val="af2"/>
        <w:spacing w:before="0" w:beforeAutospacing="0" w:after="0" w:afterAutospacing="0"/>
        <w:jc w:val="both"/>
        <w:rPr>
          <w:rStyle w:val="apple-converted-space"/>
          <w:color w:val="000000"/>
        </w:rPr>
      </w:pPr>
      <w:r>
        <w:rPr>
          <w:color w:val="000000"/>
        </w:rPr>
        <w:t xml:space="preserve">               </w:t>
      </w:r>
      <w:r w:rsidRPr="00C142EB">
        <w:rPr>
          <w:color w:val="000000"/>
        </w:rPr>
        <w:t>Школьные годы в жизни каждого человека оставляют неизгладимый след. Давно покинут класс, человек вырос, возмужал. Но всегда помнит своего школьного учителя, те добрые семена, которые он посеял. Для этого стоит жить и трудиться!</w:t>
      </w:r>
      <w:r w:rsidRPr="00C142EB">
        <w:rPr>
          <w:rStyle w:val="apple-converted-space"/>
          <w:color w:val="000000"/>
        </w:rPr>
        <w:t> </w:t>
      </w:r>
    </w:p>
    <w:p w:rsidR="00787736" w:rsidRPr="00C142EB" w:rsidRDefault="00787736" w:rsidP="00787736">
      <w:pPr>
        <w:pStyle w:val="af2"/>
        <w:spacing w:before="0" w:beforeAutospacing="0" w:after="0" w:afterAutospacing="0"/>
        <w:jc w:val="both"/>
        <w:rPr>
          <w:rStyle w:val="apple-converted-space"/>
          <w:color w:val="000000"/>
        </w:rPr>
      </w:pPr>
      <w:r>
        <w:rPr>
          <w:rStyle w:val="apple-converted-space"/>
          <w:color w:val="000000"/>
        </w:rPr>
        <w:t xml:space="preserve">               </w:t>
      </w:r>
      <w:r w:rsidRPr="00C142EB">
        <w:rPr>
          <w:rStyle w:val="apple-converted-space"/>
          <w:color w:val="000000"/>
        </w:rPr>
        <w:t>В этом выпуске журнала представлены методические находки, разработки уроков молодых педагогов, реализующих федеральный государственный стандарт нового поколения.</w:t>
      </w:r>
    </w:p>
    <w:p w:rsidR="00787736" w:rsidRDefault="00787736" w:rsidP="00787736">
      <w:pPr>
        <w:rPr>
          <w:rFonts w:ascii="Times New Roman" w:hAnsi="Times New Roman" w:cs="Times New Roman"/>
        </w:rPr>
      </w:pPr>
    </w:p>
    <w:p w:rsidR="00787736" w:rsidRPr="00787736" w:rsidRDefault="00787736" w:rsidP="0078773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2091690</wp:posOffset>
            </wp:positionV>
            <wp:extent cx="1009650" cy="561975"/>
            <wp:effectExtent l="0" t="0" r="0" b="952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736">
        <w:rPr>
          <w:rFonts w:ascii="Times New Roman" w:hAnsi="Times New Roman" w:cs="Times New Roman"/>
          <w:i/>
        </w:rPr>
        <w:t xml:space="preserve">Начальник отдела образования </w:t>
      </w:r>
      <w:r>
        <w:rPr>
          <w:rFonts w:ascii="Times New Roman" w:hAnsi="Times New Roman" w:cs="Times New Roman"/>
          <w:i/>
        </w:rPr>
        <w:t xml:space="preserve">                </w:t>
      </w:r>
      <w:r w:rsidRPr="00787736">
        <w:rPr>
          <w:rFonts w:ascii="Times New Roman" w:hAnsi="Times New Roman" w:cs="Times New Roman"/>
          <w:i/>
        </w:rPr>
        <w:t xml:space="preserve">     </w:t>
      </w:r>
      <w:r>
        <w:rPr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5CCAD7" wp14:editId="34DE863A">
            <wp:extent cx="781368" cy="4381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8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7736">
        <w:rPr>
          <w:rFonts w:ascii="Times New Roman" w:hAnsi="Times New Roman" w:cs="Times New Roman"/>
          <w:i/>
        </w:rPr>
        <w:t xml:space="preserve">                                       И.А.Леонтьева</w:t>
      </w:r>
    </w:p>
    <w:p w:rsidR="00DF69B3" w:rsidRPr="00B051FE" w:rsidRDefault="00B513B0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b/>
          <w:sz w:val="24"/>
          <w:szCs w:val="24"/>
        </w:rPr>
      </w:pPr>
      <w:r>
        <w:rPr>
          <w:rStyle w:val="11"/>
          <w:b/>
          <w:sz w:val="24"/>
          <w:szCs w:val="24"/>
        </w:rPr>
        <w:t>Ф</w:t>
      </w:r>
      <w:r w:rsidR="00DF69B3" w:rsidRPr="00B051FE">
        <w:rPr>
          <w:rStyle w:val="11"/>
          <w:b/>
          <w:sz w:val="24"/>
          <w:szCs w:val="24"/>
        </w:rPr>
        <w:t>илипова</w:t>
      </w:r>
      <w:r w:rsidR="00FB65DA" w:rsidRPr="00FB65DA">
        <w:rPr>
          <w:rStyle w:val="af"/>
          <w:color w:val="000000"/>
          <w:sz w:val="24"/>
          <w:szCs w:val="24"/>
        </w:rPr>
        <w:t xml:space="preserve"> </w:t>
      </w:r>
      <w:r w:rsidR="00FB65DA" w:rsidRPr="00B051FE">
        <w:rPr>
          <w:rStyle w:val="af"/>
          <w:color w:val="000000"/>
          <w:sz w:val="24"/>
          <w:szCs w:val="24"/>
        </w:rPr>
        <w:t>Надежда Александровна</w:t>
      </w:r>
    </w:p>
    <w:p w:rsidR="00DF69B3" w:rsidRPr="00B051FE" w:rsidRDefault="00675F20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sz w:val="24"/>
          <w:szCs w:val="24"/>
        </w:rPr>
      </w:pPr>
      <w:r>
        <w:rPr>
          <w:b/>
          <w:bCs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5BB2A8BD" wp14:editId="70004907">
            <wp:simplePos x="0" y="0"/>
            <wp:positionH relativeFrom="column">
              <wp:posOffset>13970</wp:posOffset>
            </wp:positionH>
            <wp:positionV relativeFrom="paragraph">
              <wp:posOffset>135255</wp:posOffset>
            </wp:positionV>
            <wp:extent cx="1133475" cy="1567180"/>
            <wp:effectExtent l="171450" t="171450" r="390525" b="356870"/>
            <wp:wrapTight wrapText="bothSides">
              <wp:wrapPolygon edited="0">
                <wp:start x="3993" y="-2363"/>
                <wp:lineTo x="-3267" y="-1838"/>
                <wp:lineTo x="-3267" y="22580"/>
                <wp:lineTo x="-2541" y="23630"/>
                <wp:lineTo x="1815" y="25731"/>
                <wp:lineTo x="2178" y="26256"/>
                <wp:lineTo x="23234" y="26256"/>
                <wp:lineTo x="23597" y="25731"/>
                <wp:lineTo x="27590" y="23630"/>
                <wp:lineTo x="28316" y="19167"/>
                <wp:lineTo x="28679" y="1050"/>
                <wp:lineTo x="23597" y="-1838"/>
                <wp:lineTo x="21418" y="-2363"/>
                <wp:lineTo x="3993" y="-236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58">
        <w:rPr>
          <w:rStyle w:val="11"/>
          <w:sz w:val="24"/>
          <w:szCs w:val="24"/>
        </w:rPr>
        <w:t>У</w:t>
      </w:r>
      <w:r>
        <w:rPr>
          <w:rStyle w:val="11"/>
          <w:sz w:val="24"/>
          <w:szCs w:val="24"/>
        </w:rPr>
        <w:t>читель начальных классов</w:t>
      </w:r>
    </w:p>
    <w:p w:rsidR="00675F20" w:rsidRDefault="00675F20" w:rsidP="00675F20">
      <w:pPr>
        <w:pStyle w:val="ad"/>
        <w:shd w:val="clear" w:color="auto" w:fill="auto"/>
        <w:spacing w:before="0" w:after="0" w:line="240" w:lineRule="auto"/>
        <w:ind w:left="20" w:right="160"/>
        <w:rPr>
          <w:rStyle w:val="11"/>
          <w:sz w:val="24"/>
          <w:szCs w:val="24"/>
        </w:rPr>
      </w:pPr>
      <w:r>
        <w:rPr>
          <w:rStyle w:val="11"/>
          <w:sz w:val="24"/>
          <w:szCs w:val="24"/>
        </w:rPr>
        <w:t>Муниципальное казенное общеобразовательное учреждение</w:t>
      </w:r>
    </w:p>
    <w:p w:rsidR="00DF69B3" w:rsidRPr="00B051FE" w:rsidRDefault="00DF69B3" w:rsidP="00675F20">
      <w:pPr>
        <w:pStyle w:val="ad"/>
        <w:shd w:val="clear" w:color="auto" w:fill="auto"/>
        <w:spacing w:before="0" w:after="0" w:line="240" w:lineRule="auto"/>
        <w:ind w:left="20" w:right="160"/>
        <w:rPr>
          <w:sz w:val="24"/>
          <w:szCs w:val="24"/>
        </w:rPr>
      </w:pPr>
      <w:r w:rsidRPr="00B051FE">
        <w:rPr>
          <w:rStyle w:val="11"/>
          <w:sz w:val="24"/>
          <w:szCs w:val="24"/>
        </w:rPr>
        <w:t xml:space="preserve"> «Начальная общеобразовательная школа с. Кукелево»</w:t>
      </w:r>
    </w:p>
    <w:p w:rsidR="00DF69B3" w:rsidRDefault="00DF69B3" w:rsidP="00DF69B3">
      <w:pPr>
        <w:pStyle w:val="ad"/>
        <w:shd w:val="clear" w:color="auto" w:fill="auto"/>
        <w:spacing w:before="0" w:after="0" w:line="240" w:lineRule="auto"/>
        <w:ind w:left="20" w:right="160"/>
        <w:rPr>
          <w:rStyle w:val="af"/>
          <w:color w:val="000000"/>
        </w:rPr>
      </w:pPr>
    </w:p>
    <w:p w:rsidR="00DF69B3" w:rsidRPr="00DF69B3" w:rsidRDefault="00DF69B3" w:rsidP="00DF69B3">
      <w:pPr>
        <w:pStyle w:val="ad"/>
        <w:shd w:val="clear" w:color="auto" w:fill="auto"/>
        <w:spacing w:before="0" w:after="0" w:line="240" w:lineRule="auto"/>
        <w:ind w:left="20" w:right="160"/>
        <w:jc w:val="right"/>
        <w:rPr>
          <w:rStyle w:val="af"/>
          <w:color w:val="000000"/>
          <w:sz w:val="22"/>
          <w:szCs w:val="22"/>
        </w:rPr>
      </w:pPr>
      <w:r w:rsidRPr="00DF69B3">
        <w:rPr>
          <w:rStyle w:val="af"/>
          <w:color w:val="000000"/>
          <w:sz w:val="22"/>
          <w:szCs w:val="22"/>
        </w:rPr>
        <w:t xml:space="preserve">Тема урока: </w:t>
      </w:r>
      <w:r w:rsidRPr="00AB0DEB">
        <w:rPr>
          <w:rStyle w:val="af"/>
          <w:color w:val="000000"/>
          <w:sz w:val="22"/>
          <w:szCs w:val="22"/>
          <w:u w:val="single"/>
        </w:rPr>
        <w:t>«Табличное сложение и вычитание»</w:t>
      </w:r>
      <w:r w:rsidR="00675F20">
        <w:rPr>
          <w:rStyle w:val="af"/>
          <w:color w:val="000000"/>
          <w:sz w:val="22"/>
          <w:szCs w:val="22"/>
        </w:rPr>
        <w:t xml:space="preserve"> (закрепление)</w:t>
      </w:r>
    </w:p>
    <w:p w:rsidR="00DF69B3" w:rsidRPr="00675F20" w:rsidRDefault="00DF69B3" w:rsidP="00DF69B3">
      <w:pPr>
        <w:pStyle w:val="ad"/>
        <w:shd w:val="clear" w:color="auto" w:fill="auto"/>
        <w:spacing w:before="0" w:after="0" w:line="240" w:lineRule="auto"/>
        <w:ind w:left="20" w:right="160"/>
        <w:jc w:val="center"/>
        <w:rPr>
          <w:rStyle w:val="11"/>
          <w:b/>
          <w:sz w:val="22"/>
          <w:szCs w:val="22"/>
        </w:rPr>
      </w:pPr>
      <w:r w:rsidRPr="00675F20">
        <w:rPr>
          <w:rStyle w:val="11"/>
          <w:b/>
          <w:sz w:val="22"/>
          <w:szCs w:val="22"/>
        </w:rPr>
        <w:t>1 класс</w:t>
      </w:r>
    </w:p>
    <w:p w:rsidR="00DF69B3" w:rsidRPr="00DF69B3" w:rsidRDefault="00DF69B3" w:rsidP="00DF69B3">
      <w:pPr>
        <w:pStyle w:val="ad"/>
        <w:shd w:val="clear" w:color="auto" w:fill="auto"/>
        <w:spacing w:before="0" w:after="0" w:line="240" w:lineRule="auto"/>
        <w:ind w:left="20" w:right="20" w:firstLine="580"/>
        <w:rPr>
          <w:rStyle w:val="af"/>
          <w:color w:val="000000"/>
          <w:sz w:val="22"/>
          <w:szCs w:val="22"/>
        </w:rPr>
      </w:pPr>
    </w:p>
    <w:p w:rsidR="00DF69B3" w:rsidRPr="00DF69B3" w:rsidRDefault="00DF69B3" w:rsidP="00A36F58">
      <w:pPr>
        <w:pStyle w:val="ad"/>
        <w:shd w:val="clear" w:color="auto" w:fill="auto"/>
        <w:spacing w:before="0" w:after="0" w:line="240" w:lineRule="auto"/>
        <w:ind w:left="20" w:right="20" w:firstLine="580"/>
        <w:rPr>
          <w:sz w:val="22"/>
          <w:szCs w:val="22"/>
        </w:rPr>
      </w:pPr>
      <w:r w:rsidRPr="00DF69B3">
        <w:rPr>
          <w:rStyle w:val="af"/>
          <w:color w:val="000000"/>
          <w:sz w:val="22"/>
          <w:szCs w:val="22"/>
        </w:rPr>
        <w:t xml:space="preserve">Цель урока: </w:t>
      </w:r>
      <w:r w:rsidRPr="00DF69B3">
        <w:rPr>
          <w:rStyle w:val="11"/>
          <w:sz w:val="22"/>
          <w:szCs w:val="22"/>
        </w:rPr>
        <w:t>создание условий для закрепления умений складывать и вычитать в пределах 20.</w:t>
      </w:r>
    </w:p>
    <w:p w:rsidR="00DF69B3" w:rsidRPr="00DF69B3" w:rsidRDefault="00DF69B3" w:rsidP="00A36F58">
      <w:pPr>
        <w:pStyle w:val="20"/>
        <w:shd w:val="clear" w:color="auto" w:fill="auto"/>
        <w:spacing w:line="240" w:lineRule="auto"/>
        <w:ind w:left="20"/>
        <w:jc w:val="left"/>
        <w:rPr>
          <w:sz w:val="22"/>
          <w:szCs w:val="22"/>
        </w:rPr>
      </w:pPr>
      <w:r w:rsidRPr="00DF69B3">
        <w:rPr>
          <w:rStyle w:val="2"/>
          <w:color w:val="000000"/>
          <w:sz w:val="22"/>
          <w:szCs w:val="22"/>
        </w:rPr>
        <w:t>Задачи урока:</w:t>
      </w:r>
    </w:p>
    <w:p w:rsidR="00DF69B3" w:rsidRPr="00DF69B3" w:rsidRDefault="00DF69B3" w:rsidP="00A36F58">
      <w:pPr>
        <w:pStyle w:val="ad"/>
        <w:numPr>
          <w:ilvl w:val="0"/>
          <w:numId w:val="1"/>
        </w:numPr>
        <w:shd w:val="clear" w:color="auto" w:fill="auto"/>
        <w:tabs>
          <w:tab w:val="left" w:pos="142"/>
        </w:tabs>
        <w:spacing w:before="0" w:after="0" w:line="240" w:lineRule="auto"/>
        <w:ind w:left="851" w:hanging="851"/>
        <w:rPr>
          <w:sz w:val="22"/>
          <w:szCs w:val="22"/>
        </w:rPr>
      </w:pPr>
      <w:r w:rsidRPr="00DF69B3">
        <w:rPr>
          <w:rStyle w:val="af0"/>
          <w:color w:val="000000"/>
          <w:sz w:val="22"/>
          <w:szCs w:val="22"/>
        </w:rPr>
        <w:t>образовательная:</w:t>
      </w:r>
      <w:r w:rsidRPr="00DF69B3">
        <w:rPr>
          <w:rStyle w:val="11"/>
          <w:sz w:val="22"/>
          <w:szCs w:val="22"/>
        </w:rPr>
        <w:t xml:space="preserve"> совершенствовать вычислительные навыки,</w:t>
      </w:r>
    </w:p>
    <w:p w:rsidR="00DF69B3" w:rsidRPr="00DF69B3" w:rsidRDefault="00DF69B3" w:rsidP="00A36F58">
      <w:pPr>
        <w:pStyle w:val="ad"/>
        <w:shd w:val="clear" w:color="auto" w:fill="auto"/>
        <w:tabs>
          <w:tab w:val="left" w:pos="1409"/>
        </w:tabs>
        <w:spacing w:before="0" w:after="0" w:line="240" w:lineRule="auto"/>
        <w:ind w:lef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закрепить</w:t>
      </w:r>
      <w:r w:rsidRPr="00DF69B3">
        <w:rPr>
          <w:rStyle w:val="11"/>
          <w:sz w:val="22"/>
          <w:szCs w:val="22"/>
        </w:rPr>
        <w:tab/>
        <w:t>письменную и устную нумерацию чисел от 0 до 20,</w:t>
      </w:r>
    </w:p>
    <w:p w:rsidR="00DF69B3" w:rsidRPr="00DF69B3" w:rsidRDefault="00DF69B3" w:rsidP="00A36F58">
      <w:pPr>
        <w:pStyle w:val="ad"/>
        <w:shd w:val="clear" w:color="auto" w:fill="auto"/>
        <w:spacing w:before="0" w:after="0" w:line="240" w:lineRule="auto"/>
        <w:ind w:left="20" w:righ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совершенствовать умение решать задачи изученных видов, формировать навыки самостоятельной учебной деятельности;</w:t>
      </w:r>
    </w:p>
    <w:p w:rsidR="00DF69B3" w:rsidRPr="00DF69B3" w:rsidRDefault="00DF69B3" w:rsidP="00A36F58">
      <w:pPr>
        <w:pStyle w:val="ad"/>
        <w:numPr>
          <w:ilvl w:val="0"/>
          <w:numId w:val="1"/>
        </w:numPr>
        <w:shd w:val="clear" w:color="auto" w:fill="auto"/>
        <w:tabs>
          <w:tab w:val="left" w:pos="142"/>
        </w:tabs>
        <w:spacing w:before="0" w:after="0" w:line="240" w:lineRule="auto"/>
        <w:ind w:left="851" w:hanging="709"/>
        <w:rPr>
          <w:sz w:val="22"/>
          <w:szCs w:val="22"/>
        </w:rPr>
      </w:pPr>
      <w:r w:rsidRPr="00DF69B3">
        <w:rPr>
          <w:rStyle w:val="af0"/>
          <w:color w:val="000000"/>
          <w:sz w:val="22"/>
          <w:szCs w:val="22"/>
        </w:rPr>
        <w:t>развивающая:</w:t>
      </w:r>
      <w:r w:rsidRPr="00DF69B3">
        <w:rPr>
          <w:rStyle w:val="11"/>
          <w:sz w:val="22"/>
          <w:szCs w:val="22"/>
        </w:rPr>
        <w:t xml:space="preserve"> развивать умение рассуждать и сравнивать при</w:t>
      </w:r>
    </w:p>
    <w:p w:rsidR="00DF69B3" w:rsidRPr="00DF69B3" w:rsidRDefault="00DF69B3" w:rsidP="00A36F58">
      <w:pPr>
        <w:pStyle w:val="ad"/>
        <w:shd w:val="clear" w:color="auto" w:fill="auto"/>
        <w:tabs>
          <w:tab w:val="left" w:pos="1346"/>
        </w:tabs>
        <w:spacing w:before="0" w:after="0" w:line="240" w:lineRule="auto"/>
        <w:ind w:lef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решении</w:t>
      </w:r>
      <w:r w:rsidRPr="00DF69B3">
        <w:rPr>
          <w:rStyle w:val="11"/>
          <w:sz w:val="22"/>
          <w:szCs w:val="22"/>
        </w:rPr>
        <w:tab/>
        <w:t>заданий, речь учащихся, умение работать в группе,</w:t>
      </w:r>
    </w:p>
    <w:p w:rsidR="00DF69B3" w:rsidRPr="00DF69B3" w:rsidRDefault="00DF69B3" w:rsidP="00A36F58">
      <w:pPr>
        <w:pStyle w:val="ad"/>
        <w:shd w:val="clear" w:color="auto" w:fill="auto"/>
        <w:spacing w:before="0" w:after="0" w:line="240" w:lineRule="auto"/>
        <w:ind w:lef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наблюдательность;</w:t>
      </w:r>
    </w:p>
    <w:p w:rsidR="00DF69B3" w:rsidRPr="00DF69B3" w:rsidRDefault="00DF69B3" w:rsidP="00A36F58">
      <w:pPr>
        <w:pStyle w:val="ad"/>
        <w:numPr>
          <w:ilvl w:val="0"/>
          <w:numId w:val="1"/>
        </w:numPr>
        <w:shd w:val="clear" w:color="auto" w:fill="auto"/>
        <w:tabs>
          <w:tab w:val="left" w:pos="-142"/>
        </w:tabs>
        <w:spacing w:before="0" w:after="0" w:line="240" w:lineRule="auto"/>
        <w:ind w:left="851" w:hanging="709"/>
        <w:rPr>
          <w:sz w:val="22"/>
          <w:szCs w:val="22"/>
        </w:rPr>
      </w:pPr>
      <w:r w:rsidRPr="00DF69B3">
        <w:rPr>
          <w:rStyle w:val="af0"/>
          <w:color w:val="000000"/>
          <w:sz w:val="22"/>
          <w:szCs w:val="22"/>
        </w:rPr>
        <w:t>воспитательная:</w:t>
      </w:r>
      <w:r w:rsidRPr="00DF69B3">
        <w:rPr>
          <w:rStyle w:val="11"/>
          <w:sz w:val="22"/>
          <w:szCs w:val="22"/>
        </w:rPr>
        <w:t xml:space="preserve"> воспитывать чувство взаимопомощи, умение</w:t>
      </w:r>
    </w:p>
    <w:p w:rsidR="00DF69B3" w:rsidRPr="00DF69B3" w:rsidRDefault="00DF69B3" w:rsidP="00A36F58">
      <w:pPr>
        <w:pStyle w:val="ad"/>
        <w:shd w:val="clear" w:color="auto" w:fill="auto"/>
        <w:spacing w:before="0" w:after="0" w:line="240" w:lineRule="auto"/>
        <w:ind w:left="20" w:righ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слушать товарища, принимать точку зрения другого человека, отличную от своей, интерес к математике.</w:t>
      </w:r>
    </w:p>
    <w:p w:rsidR="00DF69B3" w:rsidRPr="00DF69B3" w:rsidRDefault="00DF69B3" w:rsidP="00A36F58">
      <w:pPr>
        <w:pStyle w:val="20"/>
        <w:shd w:val="clear" w:color="auto" w:fill="auto"/>
        <w:spacing w:line="240" w:lineRule="auto"/>
        <w:ind w:left="20"/>
        <w:jc w:val="left"/>
        <w:rPr>
          <w:sz w:val="22"/>
          <w:szCs w:val="22"/>
        </w:rPr>
      </w:pPr>
      <w:r w:rsidRPr="00DF69B3">
        <w:rPr>
          <w:rStyle w:val="2"/>
          <w:color w:val="000000"/>
          <w:sz w:val="22"/>
          <w:szCs w:val="22"/>
        </w:rPr>
        <w:t>Планируемые результаты:</w:t>
      </w:r>
    </w:p>
    <w:p w:rsidR="00DF69B3" w:rsidRPr="00DF69B3" w:rsidRDefault="00DF69B3" w:rsidP="00A36F58">
      <w:pPr>
        <w:pStyle w:val="ad"/>
        <w:numPr>
          <w:ilvl w:val="0"/>
          <w:numId w:val="1"/>
        </w:numPr>
        <w:shd w:val="clear" w:color="auto" w:fill="auto"/>
        <w:tabs>
          <w:tab w:val="left" w:pos="1346"/>
        </w:tabs>
        <w:spacing w:before="0" w:after="0" w:line="240" w:lineRule="auto"/>
        <w:ind w:left="851" w:right="20" w:hanging="709"/>
        <w:rPr>
          <w:sz w:val="22"/>
          <w:szCs w:val="22"/>
        </w:rPr>
      </w:pPr>
      <w:r w:rsidRPr="00DF69B3">
        <w:rPr>
          <w:rStyle w:val="af0"/>
          <w:color w:val="000000"/>
          <w:sz w:val="22"/>
          <w:szCs w:val="22"/>
        </w:rPr>
        <w:t>предметные:</w:t>
      </w:r>
      <w:r w:rsidRPr="00DF69B3">
        <w:rPr>
          <w:rStyle w:val="11"/>
          <w:sz w:val="22"/>
          <w:szCs w:val="22"/>
        </w:rPr>
        <w:t xml:space="preserve"> знать названия и последовательность чисел от 1 до 20; равзрядный состав чисел от 11 до 20; название и обозначение операций сложения и вычитания; уметь использовать знание таблицы сложения однозначных чисел и соответствующих случаев вычитания в пределах 10 (на уровне навыка); читать, записывать и сравнивать числа в пределах 20; находить значения выражений, содержащих одно действие (сложение или вычитание); решать простые задачи.</w:t>
      </w:r>
    </w:p>
    <w:p w:rsidR="00DF69B3" w:rsidRPr="00DF69B3" w:rsidRDefault="00DF69B3" w:rsidP="00A36F58">
      <w:pPr>
        <w:pStyle w:val="30"/>
        <w:numPr>
          <w:ilvl w:val="0"/>
          <w:numId w:val="1"/>
        </w:numPr>
        <w:shd w:val="clear" w:color="auto" w:fill="auto"/>
        <w:tabs>
          <w:tab w:val="left" w:pos="1346"/>
        </w:tabs>
        <w:spacing w:line="240" w:lineRule="auto"/>
        <w:ind w:left="851" w:hanging="1785"/>
        <w:jc w:val="left"/>
        <w:rPr>
          <w:sz w:val="22"/>
          <w:szCs w:val="22"/>
        </w:rPr>
      </w:pPr>
      <w:r w:rsidRPr="00DF69B3">
        <w:rPr>
          <w:rStyle w:val="3"/>
          <w:sz w:val="22"/>
          <w:szCs w:val="22"/>
        </w:rPr>
        <w:t>метапредметные:</w:t>
      </w:r>
    </w:p>
    <w:p w:rsidR="00DF69B3" w:rsidRPr="00DF69B3" w:rsidRDefault="00DF69B3" w:rsidP="00A36F58">
      <w:pPr>
        <w:pStyle w:val="ad"/>
        <w:numPr>
          <w:ilvl w:val="0"/>
          <w:numId w:val="2"/>
        </w:numPr>
        <w:shd w:val="clear" w:color="auto" w:fill="auto"/>
        <w:spacing w:before="0" w:after="0" w:line="240" w:lineRule="auto"/>
        <w:ind w:righ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регулятивные: уметь проговаривать последовательность действий на уроке; давать оценку учебной деятельности одноклассников; уметь определять верно выполненное задание от неверного;</w:t>
      </w:r>
    </w:p>
    <w:p w:rsidR="00DF69B3" w:rsidRPr="00DF69B3" w:rsidRDefault="00DF69B3" w:rsidP="00A36F58">
      <w:pPr>
        <w:pStyle w:val="ad"/>
        <w:numPr>
          <w:ilvl w:val="0"/>
          <w:numId w:val="2"/>
        </w:numPr>
        <w:shd w:val="clear" w:color="auto" w:fill="auto"/>
        <w:tabs>
          <w:tab w:val="left" w:pos="4738"/>
        </w:tabs>
        <w:spacing w:before="0" w:after="0" w:line="240" w:lineRule="auto"/>
        <w:ind w:right="20"/>
        <w:rPr>
          <w:sz w:val="22"/>
          <w:szCs w:val="22"/>
        </w:rPr>
      </w:pPr>
      <w:r w:rsidRPr="00DF69B3">
        <w:rPr>
          <w:rStyle w:val="11"/>
          <w:sz w:val="22"/>
          <w:szCs w:val="22"/>
        </w:rPr>
        <w:t>коммуникативные: уметь выполнять взаимопроверку; слушать и вступать в диалог, учавствовать в коллективном обсуждении;</w:t>
      </w:r>
    </w:p>
    <w:p w:rsidR="00DF69B3" w:rsidRPr="00DF69B3" w:rsidRDefault="00DF69B3" w:rsidP="00A36F58">
      <w:pPr>
        <w:spacing w:after="0" w:line="240" w:lineRule="auto"/>
      </w:pPr>
    </w:p>
    <w:p w:rsidR="00DF69B3" w:rsidRPr="00DF69B3" w:rsidRDefault="00DF69B3" w:rsidP="00A36F58">
      <w:pPr>
        <w:pStyle w:val="a3"/>
        <w:widowControl w:val="0"/>
        <w:numPr>
          <w:ilvl w:val="0"/>
          <w:numId w:val="2"/>
        </w:numPr>
        <w:spacing w:after="0" w:line="240" w:lineRule="auto"/>
        <w:ind w:right="4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познавательные: перерабатывать полученную информацию; контролировать процесс и результат деятельности;</w:t>
      </w:r>
    </w:p>
    <w:p w:rsidR="00DF69B3" w:rsidRPr="00DF69B3" w:rsidRDefault="00DF69B3" w:rsidP="00A36F58">
      <w:pPr>
        <w:pStyle w:val="a3"/>
        <w:widowControl w:val="0"/>
        <w:numPr>
          <w:ilvl w:val="0"/>
          <w:numId w:val="2"/>
        </w:numPr>
        <w:spacing w:after="0" w:line="240" w:lineRule="auto"/>
        <w:ind w:right="4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личностные: в предложенных учителем ситуациях общения и сотрудничества, делать выбор, при поддержке других участников группы и самого учителя; формирование мотивации к обучению.</w:t>
      </w:r>
    </w:p>
    <w:p w:rsidR="00DF69B3" w:rsidRPr="00DF69B3" w:rsidRDefault="00A36F58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>
        <w:rPr>
          <w:b/>
          <w:bCs/>
          <w:noProof/>
          <w:lang w:eastAsia="ru-RU"/>
        </w:rPr>
        <w:drawing>
          <wp:anchor distT="0" distB="0" distL="0" distR="0" simplePos="0" relativeHeight="251675648" behindDoc="0" locked="0" layoutInCell="0" allowOverlap="1" wp14:anchorId="355EFC0C" wp14:editId="17F83B1E">
            <wp:simplePos x="0" y="0"/>
            <wp:positionH relativeFrom="page">
              <wp:posOffset>3960178</wp:posOffset>
            </wp:positionH>
            <wp:positionV relativeFrom="paragraph">
              <wp:posOffset>26844</wp:posOffset>
            </wp:positionV>
            <wp:extent cx="908050" cy="4276725"/>
            <wp:effectExtent l="0" t="7938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0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B3" w:rsidRPr="00DF69B3">
        <w:rPr>
          <w:rFonts w:ascii="Times New Roman" w:hAnsi="Times New Roman" w:cs="Times New Roman"/>
          <w:b/>
          <w:bCs/>
        </w:rPr>
        <w:t xml:space="preserve">Тип урока: </w:t>
      </w:r>
      <w:r w:rsidR="00DF69B3" w:rsidRPr="00DF69B3">
        <w:rPr>
          <w:rFonts w:ascii="Times New Roman" w:hAnsi="Times New Roman" w:cs="Times New Roman"/>
        </w:rPr>
        <w:t>урок систематизации и обобщения знаний.</w:t>
      </w:r>
    </w:p>
    <w:p w:rsidR="008115D8" w:rsidRDefault="00DF69B3" w:rsidP="00A36F58">
      <w:pPr>
        <w:keepNext/>
        <w:keepLines/>
        <w:spacing w:after="0" w:line="240" w:lineRule="auto"/>
        <w:ind w:left="600" w:hanging="33"/>
        <w:jc w:val="center"/>
        <w:outlineLvl w:val="1"/>
        <w:rPr>
          <w:rFonts w:ascii="Times New Roman" w:hAnsi="Times New Roman" w:cs="Times New Roman"/>
          <w:b/>
          <w:bCs/>
        </w:rPr>
      </w:pPr>
      <w:bookmarkStart w:id="0" w:name="bookmark0"/>
      <w:r w:rsidRPr="00DF69B3">
        <w:rPr>
          <w:rFonts w:ascii="Times New Roman" w:hAnsi="Times New Roman" w:cs="Times New Roman"/>
          <w:b/>
          <w:bCs/>
        </w:rPr>
        <w:t>Ход урока</w:t>
      </w:r>
    </w:p>
    <w:p w:rsidR="00DF69B3" w:rsidRPr="00DF69B3" w:rsidRDefault="00DF69B3" w:rsidP="00A36F58">
      <w:pPr>
        <w:keepNext/>
        <w:keepLines/>
        <w:spacing w:after="0" w:line="240" w:lineRule="auto"/>
        <w:ind w:left="600" w:right="4860" w:hanging="33"/>
        <w:outlineLvl w:val="1"/>
        <w:rPr>
          <w:rFonts w:ascii="Times New Roman" w:hAnsi="Times New Roman" w:cs="Times New Roman"/>
          <w:b/>
          <w:bCs/>
        </w:rPr>
      </w:pPr>
      <w:r w:rsidRPr="00DF69B3">
        <w:rPr>
          <w:rFonts w:ascii="Times New Roman" w:hAnsi="Times New Roman" w:cs="Times New Roman"/>
          <w:b/>
          <w:bCs/>
        </w:rPr>
        <w:t xml:space="preserve"> I. Организационный этап.</w:t>
      </w:r>
      <w:bookmarkEnd w:id="0"/>
    </w:p>
    <w:p w:rsidR="00DF69B3" w:rsidRPr="00DF69B3" w:rsidRDefault="00DF69B3" w:rsidP="00A36F58">
      <w:pPr>
        <w:spacing w:after="0" w:line="240" w:lineRule="auto"/>
        <w:ind w:left="20" w:right="4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Сегодня к нам на урок пришли гости, поприветствуем их. Урок у нас сегодня необычный, и чтобы он прошел хорошо, давайте пожелаем друг другу удачи. Она нам пригодится!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322" w:lineRule="exact"/>
        <w:ind w:left="20" w:firstLine="580"/>
        <w:jc w:val="both"/>
        <w:outlineLvl w:val="1"/>
        <w:rPr>
          <w:rFonts w:ascii="Times New Roman" w:hAnsi="Times New Roman" w:cs="Times New Roman"/>
          <w:b/>
          <w:bCs/>
        </w:rPr>
      </w:pPr>
      <w:bookmarkStart w:id="1" w:name="bookmark1"/>
      <w:r w:rsidRPr="00DF69B3">
        <w:rPr>
          <w:rFonts w:ascii="Times New Roman" w:hAnsi="Times New Roman" w:cs="Times New Roman"/>
          <w:b/>
          <w:bCs/>
        </w:rPr>
        <w:t xml:space="preserve"> Актуализация знаний. Устный счет.</w:t>
      </w:r>
      <w:bookmarkEnd w:id="1"/>
    </w:p>
    <w:p w:rsidR="00A36F58" w:rsidRDefault="00DF69B3" w:rsidP="00A36F58">
      <w:pPr>
        <w:spacing w:after="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К нам в гости ещё пришел и Незнайка (изображение Незнайки). У него, ребята, проблема! Ему в школе дали задание, а он не знает, как его выполнить.</w:t>
      </w:r>
      <w:r w:rsidR="00A36F58">
        <w:rPr>
          <w:rFonts w:ascii="Times New Roman" w:hAnsi="Times New Roman" w:cs="Times New Roman"/>
        </w:rPr>
        <w:t>... Вот Незнайка и пришел к нам за</w:t>
      </w:r>
      <w:r w:rsidR="00A36F58" w:rsidRPr="00DF69B3">
        <w:rPr>
          <w:rFonts w:ascii="Times New Roman" w:hAnsi="Times New Roman" w:cs="Times New Roman"/>
        </w:rPr>
        <w:t xml:space="preserve"> </w:t>
      </w:r>
    </w:p>
    <w:p w:rsidR="00A36F58" w:rsidRDefault="00B513B0" w:rsidP="00A36F58">
      <w:pPr>
        <w:spacing w:after="0"/>
        <w:jc w:val="both"/>
        <w:rPr>
          <w:rFonts w:ascii="Times New Roman" w:hAnsi="Times New Roman" w:cs="Times New Roman"/>
        </w:rPr>
      </w:pPr>
      <w:r w:rsidRPr="00DF69B3">
        <w:rPr>
          <w:noProof/>
          <w:lang w:eastAsia="ru-RU"/>
        </w:rPr>
        <w:drawing>
          <wp:inline distT="0" distB="0" distL="0" distR="0" wp14:anchorId="3B9382CC" wp14:editId="250DA5BA">
            <wp:extent cx="1114425" cy="1335609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425" cy="13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58" w:rsidRDefault="00A36F58" w:rsidP="00A36F58">
      <w:pPr>
        <w:spacing w:after="0"/>
        <w:jc w:val="both"/>
        <w:rPr>
          <w:rFonts w:ascii="Times New Roman" w:hAnsi="Times New Roman" w:cs="Times New Roman"/>
        </w:rPr>
      </w:pPr>
    </w:p>
    <w:p w:rsidR="00A36F58" w:rsidRDefault="00A36F58" w:rsidP="00A36F58">
      <w:pPr>
        <w:spacing w:after="0"/>
        <w:jc w:val="both"/>
        <w:rPr>
          <w:rFonts w:ascii="Times New Roman" w:hAnsi="Times New Roman" w:cs="Times New Roman"/>
        </w:rPr>
      </w:pPr>
    </w:p>
    <w:p w:rsidR="00DF69B3" w:rsidRPr="00DF69B3" w:rsidRDefault="00DF69B3" w:rsidP="00A36F58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DF69B3">
        <w:rPr>
          <w:rFonts w:ascii="Times New Roman" w:hAnsi="Times New Roman" w:cs="Times New Roman"/>
        </w:rPr>
        <w:t>помощью. Поможем? На доске изображена «математическая цепочка».</w:t>
      </w:r>
      <w:r w:rsidR="00A36F58" w:rsidRPr="00A36F58">
        <w:rPr>
          <w:noProof/>
          <w:lang w:eastAsia="ru-RU"/>
        </w:rPr>
        <w:t xml:space="preserve"> </w:t>
      </w:r>
    </w:p>
    <w:p w:rsidR="00DF69B3" w:rsidRPr="00DF69B3" w:rsidRDefault="00DF69B3" w:rsidP="00DF69B3">
      <w:pPr>
        <w:spacing w:after="0" w:line="322" w:lineRule="exact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Дети объясняют суть «математической цепочки». Решают фронтально.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240" w:lineRule="auto"/>
        <w:ind w:left="20" w:firstLine="580"/>
        <w:outlineLvl w:val="1"/>
        <w:rPr>
          <w:rFonts w:ascii="Times New Roman" w:hAnsi="Times New Roman" w:cs="Times New Roman"/>
          <w:b/>
          <w:bCs/>
        </w:rPr>
      </w:pPr>
      <w:bookmarkStart w:id="2" w:name="bookmark3"/>
      <w:r w:rsidRPr="00DF69B3">
        <w:rPr>
          <w:rFonts w:ascii="Times New Roman" w:hAnsi="Times New Roman" w:cs="Times New Roman"/>
          <w:b/>
          <w:bCs/>
        </w:rPr>
        <w:t xml:space="preserve"> Формулировка темы и цели урока.</w:t>
      </w:r>
      <w:bookmarkEnd w:id="2"/>
    </w:p>
    <w:p w:rsidR="00DF69B3" w:rsidRPr="00DF69B3" w:rsidRDefault="00DF69B3" w:rsidP="00A36F58">
      <w:pPr>
        <w:spacing w:after="0" w:line="240" w:lineRule="auto"/>
        <w:ind w:left="20" w:right="40" w:firstLine="58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Ребята, вы, наверное, догадались какая</w:t>
      </w:r>
      <w:r w:rsidR="008115D8">
        <w:rPr>
          <w:rFonts w:ascii="Times New Roman" w:hAnsi="Times New Roman" w:cs="Times New Roman"/>
        </w:rPr>
        <w:t xml:space="preserve"> тема нашего сегодня</w:t>
      </w:r>
      <w:r w:rsidRPr="00DF69B3">
        <w:rPr>
          <w:rFonts w:ascii="Times New Roman" w:hAnsi="Times New Roman" w:cs="Times New Roman"/>
        </w:rPr>
        <w:t>шнего урока? (Сложение и вычитание в пределах 20). Появляется тема на доске. Давайте поставим перед собой цель урока (варианты детей). Да, мы будем закреплять умения решать задачи и примеры в пределах 20. А чтобы достичь нашей цели, мы с вами отправимся в путешествие. На пути нам встретятся разные преграды, и мы будем их преодолевать. А для начала давайте разомнем наши пальчики. Разминка для рук.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Наши нежные цветки распускают лепестки.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  <w:color w:val="000000"/>
        </w:rPr>
      </w:pPr>
      <w:r w:rsidRPr="00DF69B3">
        <w:rPr>
          <w:rFonts w:ascii="Times New Roman" w:hAnsi="Times New Roman" w:cs="Times New Roman"/>
        </w:rPr>
        <w:t>(раскрываются пальчики, кисти рук поворачиваются вправо- влево)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Ветерок чуть дышит, лепестки колышет.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(потихоньку пошевелить пальчиками)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Наши нежные цветки, закрывают лепестки,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(сомкнуть пальцы вместе в бутон)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Тихо засыпают, головками качают.</w:t>
      </w:r>
    </w:p>
    <w:p w:rsidR="00DF69B3" w:rsidRPr="00DF69B3" w:rsidRDefault="00DF69B3" w:rsidP="00A36F58">
      <w:pPr>
        <w:spacing w:after="0" w:line="240" w:lineRule="auto"/>
        <w:ind w:right="420"/>
        <w:jc w:val="both"/>
        <w:rPr>
          <w:rFonts w:ascii="Times New Roman" w:hAnsi="Times New Roman" w:cs="Times New Roman"/>
          <w:color w:val="000000"/>
        </w:rPr>
      </w:pPr>
      <w:r w:rsidRPr="00DF69B3">
        <w:rPr>
          <w:rFonts w:ascii="Times New Roman" w:hAnsi="Times New Roman" w:cs="Times New Roman"/>
        </w:rPr>
        <w:t>(кисти рук опустить вниз, круговые движения кистями рук).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240" w:lineRule="auto"/>
        <w:ind w:left="20" w:firstLine="580"/>
        <w:outlineLvl w:val="1"/>
        <w:rPr>
          <w:rFonts w:ascii="Times New Roman" w:hAnsi="Times New Roman" w:cs="Times New Roman"/>
          <w:b/>
          <w:bCs/>
        </w:rPr>
      </w:pPr>
      <w:bookmarkStart w:id="3" w:name="bookmark4"/>
      <w:r w:rsidRPr="00DF69B3">
        <w:rPr>
          <w:rFonts w:ascii="Times New Roman" w:hAnsi="Times New Roman" w:cs="Times New Roman"/>
          <w:b/>
          <w:bCs/>
        </w:rPr>
        <w:t xml:space="preserve"> Работа по теме.</w:t>
      </w:r>
      <w:bookmarkEnd w:id="3"/>
    </w:p>
    <w:p w:rsidR="00DF69B3" w:rsidRPr="00DF69B3" w:rsidRDefault="00DF69B3" w:rsidP="00A36F58">
      <w:pPr>
        <w:spacing w:after="0" w:line="240" w:lineRule="auto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А теперь сядьте ровно, откройте тетради, возьмите правильно ручку и запишите число.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Ответы на мои вопросы вы запишите в строчку.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 число, которое следует за числом 11;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 число, которое на 1 больше 15;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 число, которое стоит перед числом 19;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запишите, на сколько 11 больше 10;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запишите, какое число следует за числом 1;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запишите, какое число стоит между числами 12 и 14;</w:t>
      </w:r>
    </w:p>
    <w:p w:rsidR="00DF69B3" w:rsidRPr="00DF69B3" w:rsidRDefault="00DF69B3" w:rsidP="00A36F58">
      <w:pPr>
        <w:widowControl w:val="0"/>
        <w:numPr>
          <w:ilvl w:val="0"/>
          <w:numId w:val="4"/>
        </w:numPr>
        <w:spacing w:after="0" w:line="240" w:lineRule="auto"/>
        <w:ind w:left="3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запишите число, которое состоит из трех десятков.</w:t>
      </w:r>
    </w:p>
    <w:p w:rsidR="00DF69B3" w:rsidRPr="00DF69B3" w:rsidRDefault="00DF69B3" w:rsidP="00A36F58">
      <w:pPr>
        <w:spacing w:after="0" w:line="240" w:lineRule="auto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На доске открываются числа: 12, 16, 18, 1, 2, 13, 30. Проверьте, верно, ли вы записали числа. Давайте узнаем, на чем мы отправимся в путешествие.</w:t>
      </w:r>
    </w:p>
    <w:p w:rsidR="00DF69B3" w:rsidRPr="00DF69B3" w:rsidRDefault="00DF69B3" w:rsidP="00A36F58">
      <w:pPr>
        <w:spacing w:after="0" w:line="240" w:lineRule="auto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У вас на партах лежит шифр-карта. Найдите все числа по порядку, как они записаны. Какое слово получилось?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  <w:b/>
          <w:bCs/>
        </w:rPr>
      </w:pPr>
      <w:r w:rsidRPr="00DF69B3">
        <w:rPr>
          <w:rFonts w:ascii="Times New Roman" w:hAnsi="Times New Roman" w:cs="Times New Roman"/>
          <w:b/>
          <w:bCs/>
        </w:rPr>
        <w:t>КОРАБЛЬ</w:t>
      </w:r>
    </w:p>
    <w:p w:rsidR="00DF69B3" w:rsidRPr="00DF69B3" w:rsidRDefault="00DF69B3" w:rsidP="00DF69B3">
      <w:pPr>
        <w:spacing w:after="0" w:line="322" w:lineRule="exact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Итак, мы отправляемся в наше путешествие на корабле (на доске рисунок корабля).</w:t>
      </w:r>
    </w:p>
    <w:p w:rsidR="00DF69B3" w:rsidRPr="00DF69B3" w:rsidRDefault="00DF69B3" w:rsidP="00DF69B3">
      <w:pPr>
        <w:spacing w:after="0" w:line="322" w:lineRule="exact"/>
        <w:ind w:left="2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В пути нам с вами понадобится внимание.</w:t>
      </w:r>
    </w:p>
    <w:p w:rsidR="00DF69B3" w:rsidRPr="00DF69B3" w:rsidRDefault="00DF69B3" w:rsidP="00DF69B3">
      <w:pPr>
        <w:spacing w:after="0" w:line="322" w:lineRule="exact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Мы подплываем к первому острову. На острове живут геометрические фигуры. Вы подумайте вначале, а потом мне отвечайте: «Как называются эти фигуры?»</w:t>
      </w:r>
    </w:p>
    <w:p w:rsidR="00DF69B3" w:rsidRPr="00DF69B3" w:rsidRDefault="00DF69B3" w:rsidP="00DF69B3">
      <w:pPr>
        <w:spacing w:after="0" w:line="322" w:lineRule="exact"/>
        <w:ind w:left="20" w:firstLine="560"/>
        <w:rPr>
          <w:rFonts w:ascii="Times New Roman" w:hAnsi="Times New Roman" w:cs="Times New Roman"/>
        </w:rPr>
      </w:pPr>
      <w:r w:rsidRPr="00DF69B3">
        <w:rPr>
          <w:rFonts w:ascii="Courier New" w:hAnsi="Courier New" w:cs="Courier New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D4EB0" wp14:editId="67508463">
                <wp:simplePos x="0" y="0"/>
                <wp:positionH relativeFrom="column">
                  <wp:posOffset>343535</wp:posOffset>
                </wp:positionH>
                <wp:positionV relativeFrom="paragraph">
                  <wp:posOffset>188595</wp:posOffset>
                </wp:positionV>
                <wp:extent cx="497205" cy="542925"/>
                <wp:effectExtent l="0" t="0" r="1714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.05pt;margin-top:14.85pt;width:39.1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" fillcolor="black [3200]" strokecolor="black [1600]" strokeweight="2pt"/>
            </w:pict>
          </mc:Fallback>
        </mc:AlternateContent>
      </w:r>
      <w:r w:rsidRPr="00DF69B3">
        <w:rPr>
          <w:rFonts w:ascii="Courier New" w:hAnsi="Courier New" w:cs="Courier New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3AAA0" wp14:editId="1CE57BBE">
                <wp:simplePos x="0" y="0"/>
                <wp:positionH relativeFrom="column">
                  <wp:posOffset>1338580</wp:posOffset>
                </wp:positionH>
                <wp:positionV relativeFrom="paragraph">
                  <wp:posOffset>188595</wp:posOffset>
                </wp:positionV>
                <wp:extent cx="496570" cy="543560"/>
                <wp:effectExtent l="0" t="0" r="17780" b="2794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5435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05.4pt;margin-top:14.85pt;width:39.1pt;height:4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" fillcolor="black [3200]" strokecolor="black [1600]" strokeweight="2pt"/>
            </w:pict>
          </mc:Fallback>
        </mc:AlternateContent>
      </w:r>
      <w:r w:rsidRPr="00DF69B3">
        <w:rPr>
          <w:rFonts w:ascii="Courier New" w:hAnsi="Courier New" w:cs="Courier New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C8E3AB" wp14:editId="77D2E112">
                <wp:simplePos x="0" y="0"/>
                <wp:positionH relativeFrom="column">
                  <wp:posOffset>2820035</wp:posOffset>
                </wp:positionH>
                <wp:positionV relativeFrom="paragraph">
                  <wp:posOffset>188595</wp:posOffset>
                </wp:positionV>
                <wp:extent cx="659130" cy="613410"/>
                <wp:effectExtent l="0" t="0" r="2667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13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22.05pt;margin-top:14.85pt;width:51.9pt;height:4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" fillcolor="#4f81bd [3204]" strokecolor="#243f60 [1604]" strokeweight="2pt"/>
            </w:pict>
          </mc:Fallback>
        </mc:AlternateContent>
      </w:r>
      <w:r w:rsidRPr="00DF69B3">
        <w:rPr>
          <w:rFonts w:ascii="Times New Roman" w:hAnsi="Times New Roman" w:cs="Times New Roman"/>
        </w:rPr>
        <w:t>На доске:</w:t>
      </w:r>
    </w:p>
    <w:p w:rsidR="00DF69B3" w:rsidRPr="00DF69B3" w:rsidRDefault="00DF69B3" w:rsidP="00DF69B3">
      <w:pPr>
        <w:keepNext/>
        <w:keepLines/>
        <w:spacing w:after="0" w:line="940" w:lineRule="exact"/>
        <w:ind w:left="220"/>
        <w:outlineLvl w:val="0"/>
        <w:rPr>
          <w:rFonts w:ascii="Times New Roman" w:hAnsi="Times New Roman" w:cs="Times New Roman"/>
          <w:b/>
          <w:bCs/>
          <w:color w:val="000000"/>
        </w:rPr>
      </w:pPr>
      <w:r w:rsidRPr="00DF69B3">
        <w:rPr>
          <w:rFonts w:ascii="Times New Roman" w:hAnsi="Times New Roman" w:cs="Times New Roman"/>
          <w:b/>
          <w:bCs/>
        </w:rPr>
        <w:t xml:space="preserve">           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Какая из фигур лишняя и почему? (круг, он синий)</w:t>
      </w:r>
    </w:p>
    <w:p w:rsidR="00DF69B3" w:rsidRDefault="00DF69B3" w:rsidP="00A36F58">
      <w:pPr>
        <w:spacing w:after="0" w:line="240" w:lineRule="auto"/>
        <w:ind w:left="580" w:right="134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Молодцы! Вы быстро справились. Давайте немного отдохнем. </w:t>
      </w:r>
    </w:p>
    <w:p w:rsidR="00DF69B3" w:rsidRPr="00DF69B3" w:rsidRDefault="00DF69B3" w:rsidP="00A36F58">
      <w:pPr>
        <w:spacing w:after="0" w:line="240" w:lineRule="auto"/>
        <w:ind w:left="580" w:right="1340" w:firstLine="554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b/>
          <w:bCs/>
        </w:rPr>
        <w:t>Физминутка.</w:t>
      </w:r>
    </w:p>
    <w:p w:rsidR="00DF69B3" w:rsidRPr="00DF69B3" w:rsidRDefault="00DF69B3" w:rsidP="00A36F58">
      <w:pPr>
        <w:spacing w:after="0" w:line="240" w:lineRule="auto"/>
        <w:ind w:left="580" w:right="5812" w:hanging="13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Ветер дует нам в </w:t>
      </w:r>
      <w:r w:rsidR="008115D8">
        <w:rPr>
          <w:rFonts w:ascii="Times New Roman" w:hAnsi="Times New Roman" w:cs="Times New Roman"/>
        </w:rPr>
        <w:t xml:space="preserve">лицо    </w:t>
      </w:r>
      <w:r w:rsidRPr="00DF69B3">
        <w:rPr>
          <w:rFonts w:ascii="Times New Roman" w:hAnsi="Times New Roman" w:cs="Times New Roman"/>
        </w:rPr>
        <w:t>Закачалось деревцо,</w:t>
      </w:r>
    </w:p>
    <w:p w:rsidR="00DF69B3" w:rsidRPr="00DF69B3" w:rsidRDefault="00DF69B3" w:rsidP="00A36F58">
      <w:pPr>
        <w:spacing w:after="0" w:line="240" w:lineRule="auto"/>
        <w:ind w:left="20" w:firstLine="554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Ветер тише, тише, тише,</w:t>
      </w:r>
    </w:p>
    <w:p w:rsidR="00DF69B3" w:rsidRPr="00DF69B3" w:rsidRDefault="00DF69B3" w:rsidP="00A36F58">
      <w:pPr>
        <w:spacing w:after="0" w:line="240" w:lineRule="auto"/>
        <w:ind w:left="20" w:firstLine="554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Деревце все выше, выше.</w:t>
      </w:r>
    </w:p>
    <w:p w:rsidR="00DF69B3" w:rsidRPr="00DF69B3" w:rsidRDefault="00DF69B3" w:rsidP="00A36F58">
      <w:pPr>
        <w:widowControl w:val="0"/>
        <w:spacing w:after="0" w:line="240" w:lineRule="auto"/>
        <w:ind w:left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Отправляемся дальше в путешествие.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  <w:b/>
          <w:bCs/>
        </w:rPr>
      </w:pPr>
      <w:r w:rsidRPr="00DF69B3">
        <w:rPr>
          <w:rFonts w:ascii="Times New Roman" w:hAnsi="Times New Roman" w:cs="Times New Roman"/>
          <w:b/>
          <w:bCs/>
        </w:rPr>
        <w:t>V. Работа над задачей.</w:t>
      </w:r>
    </w:p>
    <w:p w:rsidR="00DF69B3" w:rsidRPr="00DF69B3" w:rsidRDefault="00DF69B3" w:rsidP="00A36F58">
      <w:pPr>
        <w:widowControl w:val="0"/>
        <w:spacing w:after="0" w:line="240" w:lineRule="auto"/>
        <w:ind w:left="580" w:right="4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Мы подплываем к острову, где живут зверята. Но что-то никого не видно. По острову прошел ураган, и все зверята спрятались в пещеру. Давайте освободим их, решив задачу.</w:t>
      </w:r>
    </w:p>
    <w:p w:rsidR="00DF69B3" w:rsidRPr="00DF69B3" w:rsidRDefault="00DF69B3" w:rsidP="00A36F58">
      <w:pPr>
        <w:spacing w:after="0" w:line="240" w:lineRule="auto"/>
        <w:ind w:left="20" w:right="4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На каждой парте лежат карточки с задачами: « На поляне играли 5 волчат, а лисят на 6 больше. Сколько лисят было на поляне?»</w:t>
      </w:r>
    </w:p>
    <w:p w:rsidR="00DF69B3" w:rsidRPr="00DF69B3" w:rsidRDefault="00DF69B3" w:rsidP="00A36F58">
      <w:pPr>
        <w:widowControl w:val="0"/>
        <w:spacing w:after="0" w:line="240" w:lineRule="auto"/>
        <w:ind w:left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Что известно по условию задачи?</w:t>
      </w:r>
    </w:p>
    <w:p w:rsidR="00DF69B3" w:rsidRPr="00DF69B3" w:rsidRDefault="00DF69B3" w:rsidP="00A36F58">
      <w:pPr>
        <w:widowControl w:val="0"/>
        <w:spacing w:after="0" w:line="240" w:lineRule="auto"/>
        <w:ind w:left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 xml:space="preserve"> Что нужно найти?</w:t>
      </w:r>
    </w:p>
    <w:p w:rsidR="00DF69B3" w:rsidRPr="00DF69B3" w:rsidRDefault="00DF69B3" w:rsidP="00A36F58">
      <w:pPr>
        <w:widowControl w:val="0"/>
        <w:spacing w:after="0" w:line="240" w:lineRule="auto"/>
        <w:ind w:left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Сможем сразу ответить на вопрос задачи?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</w:rPr>
        <w:t>Ученик на доске записывает краткое условие задачи.</w:t>
      </w:r>
    </w:p>
    <w:p w:rsidR="00DF69B3" w:rsidRPr="00DF69B3" w:rsidRDefault="00DF69B3" w:rsidP="00A36F58">
      <w:pPr>
        <w:spacing w:after="0" w:line="240" w:lineRule="auto"/>
        <w:ind w:left="20" w:firstLine="560"/>
        <w:rPr>
          <w:rFonts w:ascii="Times New Roman" w:hAnsi="Times New Roman" w:cs="Times New Roman"/>
          <w:color w:val="000000"/>
        </w:rPr>
      </w:pPr>
      <w:r w:rsidRPr="00DF69B3">
        <w:rPr>
          <w:rFonts w:ascii="Times New Roman" w:hAnsi="Times New Roman" w:cs="Times New Roman"/>
        </w:rPr>
        <w:t>Дети в тетрадях.</w:t>
      </w:r>
    </w:p>
    <w:p w:rsidR="00DF69B3" w:rsidRPr="00DF69B3" w:rsidRDefault="00DF69B3" w:rsidP="00A36F58">
      <w:pPr>
        <w:widowControl w:val="0"/>
        <w:spacing w:after="0" w:line="240" w:lineRule="auto"/>
        <w:ind w:left="600" w:right="4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Измените, вопрос задачи так, чтобы задача решалась двумя действиями (Сколько всего зверят?)</w:t>
      </w:r>
    </w:p>
    <w:p w:rsidR="00DF69B3" w:rsidRPr="00DF69B3" w:rsidRDefault="00DF69B3" w:rsidP="00A36F58">
      <w:pPr>
        <w:widowControl w:val="0"/>
        <w:spacing w:after="0" w:line="240" w:lineRule="auto"/>
        <w:ind w:left="60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 xml:space="preserve"> Как показать в краткой записи? - (Поставить обобщающую скобку).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На доске ученик записывает решение задачи.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Решение: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5+6=11 (л.) было на поляне.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11+5=16(з.)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Ответ: 16 зверят было на поляне.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Мы задачу всю решили,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И зверят освободили.</w:t>
      </w:r>
    </w:p>
    <w:p w:rsidR="00DF69B3" w:rsidRPr="00DF69B3" w:rsidRDefault="00DF69B3" w:rsidP="00A36F58">
      <w:pPr>
        <w:spacing w:after="0" w:line="240" w:lineRule="auto"/>
        <w:ind w:left="600" w:right="6480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DF69B3">
        <w:rPr>
          <w:rFonts w:ascii="Times New Roman" w:hAnsi="Times New Roman" w:cs="Times New Roman"/>
          <w:b/>
          <w:bCs/>
          <w:shd w:val="clear" w:color="auto" w:fill="FFFFFF"/>
        </w:rPr>
        <w:t>Физминутка</w:t>
      </w:r>
    </w:p>
    <w:p w:rsidR="00DF69B3" w:rsidRPr="00DF69B3" w:rsidRDefault="00DF69B3" w:rsidP="00A36F58">
      <w:pPr>
        <w:spacing w:after="0" w:line="240" w:lineRule="auto"/>
        <w:ind w:left="600" w:right="64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Pr="00DF69B3">
        <w:rPr>
          <w:rFonts w:ascii="Times New Roman" w:hAnsi="Times New Roman" w:cs="Times New Roman"/>
          <w:shd w:val="clear" w:color="auto" w:fill="FFFFFF"/>
        </w:rPr>
        <w:t>Мы топаем ногами,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Мы хлопаем руками,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Качаем головой.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Мы руки поднимаем,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Мы руки опускаем,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И бегаем кругом.</w:t>
      </w:r>
    </w:p>
    <w:p w:rsidR="00DF69B3" w:rsidRPr="00DF69B3" w:rsidRDefault="00DF69B3" w:rsidP="00A36F58">
      <w:pPr>
        <w:pStyle w:val="a3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Отправляемся дальше.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240" w:lineRule="auto"/>
        <w:ind w:left="20" w:firstLine="580"/>
        <w:outlineLvl w:val="0"/>
        <w:rPr>
          <w:rFonts w:ascii="Times New Roman" w:hAnsi="Times New Roman" w:cs="Times New Roman"/>
          <w:b/>
          <w:bCs/>
        </w:rPr>
      </w:pPr>
      <w:r w:rsidRPr="00DF69B3">
        <w:rPr>
          <w:rFonts w:ascii="Times New Roman" w:hAnsi="Times New Roman" w:cs="Times New Roman"/>
          <w:b/>
          <w:bCs/>
          <w:shd w:val="clear" w:color="auto" w:fill="FFFFFF"/>
        </w:rPr>
        <w:t xml:space="preserve"> Самостоятельная работа по учебнику.</w:t>
      </w:r>
    </w:p>
    <w:p w:rsidR="00DF69B3" w:rsidRPr="00DF69B3" w:rsidRDefault="00DF69B3" w:rsidP="00A36F58">
      <w:pPr>
        <w:spacing w:after="0" w:line="240" w:lineRule="auto"/>
        <w:ind w:left="20" w:right="4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Ребята, наши зверята кого-то испугались? Чтобы спасти зверят от опасности, нужно найти то самое опасное место. Для этого откроем учебник на странице 94 номер 17 (3 столбик).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rebuchet MS" w:hAnsi="Trebuchet MS" w:cs="Trebuchet MS"/>
        </w:rPr>
      </w:pPr>
      <w:r w:rsidRPr="00DF69B3">
        <w:rPr>
          <w:rFonts w:ascii="Trebuchet MS" w:hAnsi="Trebuchet MS" w:cs="Trebuchet MS"/>
          <w:shd w:val="clear" w:color="auto" w:fill="FFFFFF"/>
        </w:rPr>
        <w:t>10</w:t>
      </w:r>
      <w:r w:rsidRPr="00DF69B3">
        <w:rPr>
          <w:rFonts w:ascii="Times New Roman" w:hAnsi="Times New Roman" w:cs="Times New Roman"/>
          <w:shd w:val="clear" w:color="auto" w:fill="FFFFFF"/>
        </w:rPr>
        <w:t>-</w:t>
      </w:r>
      <w:r w:rsidRPr="00DF69B3">
        <w:rPr>
          <w:rFonts w:ascii="Trebuchet MS" w:hAnsi="Trebuchet MS" w:cs="Trebuchet MS"/>
          <w:shd w:val="clear" w:color="auto" w:fill="FFFFFF"/>
        </w:rPr>
        <w:t>2=12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13-3=10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16-10=6</w:t>
      </w:r>
    </w:p>
    <w:p w:rsidR="00DF69B3" w:rsidRPr="00DF69B3" w:rsidRDefault="00DF69B3" w:rsidP="00A36F58">
      <w:pPr>
        <w:spacing w:after="0" w:line="240" w:lineRule="auto"/>
        <w:ind w:left="600" w:right="30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Самостоятельно решают, записывают в тетрадь. Оцените свою работу. Встаньте те, кто нашел ошибку. Молодцы!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240" w:lineRule="auto"/>
        <w:ind w:left="20" w:firstLine="580"/>
        <w:outlineLvl w:val="0"/>
        <w:rPr>
          <w:rFonts w:ascii="Times New Roman" w:hAnsi="Times New Roman" w:cs="Times New Roman"/>
          <w:b/>
          <w:bCs/>
        </w:rPr>
      </w:pPr>
      <w:r w:rsidRPr="00DF69B3">
        <w:rPr>
          <w:rFonts w:ascii="Times New Roman" w:hAnsi="Times New Roman" w:cs="Times New Roman"/>
          <w:b/>
          <w:bCs/>
          <w:shd w:val="clear" w:color="auto" w:fill="FFFFFF"/>
        </w:rPr>
        <w:t xml:space="preserve"> Работа в группах.</w:t>
      </w:r>
    </w:p>
    <w:p w:rsidR="00DF69B3" w:rsidRPr="00DF69B3" w:rsidRDefault="00DF69B3" w:rsidP="00A36F58">
      <w:pPr>
        <w:spacing w:line="240" w:lineRule="auto"/>
        <w:ind w:left="20" w:right="4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Вот и подходит к концу наше путешествие. Вернуться домой нам поможет следующее задание «занимательные рамки». Работа в группах.</w:t>
      </w:r>
    </w:p>
    <w:p w:rsidR="00DF69B3" w:rsidRPr="00DF69B3" w:rsidRDefault="00DF69B3" w:rsidP="00A36F58">
      <w:pPr>
        <w:spacing w:line="240" w:lineRule="auto"/>
        <w:ind w:left="20" w:right="4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У вас на партах лежат листочки. На них изображены «занимательные рамки». Группа, выполнившая задание, получает конверт с ответами.</w:t>
      </w:r>
    </w:p>
    <w:p w:rsidR="00DF69B3" w:rsidRPr="00DF69B3" w:rsidRDefault="00DF69B3" w:rsidP="00A36F58">
      <w:pPr>
        <w:keepNext/>
        <w:keepLines/>
        <w:widowControl w:val="0"/>
        <w:numPr>
          <w:ilvl w:val="0"/>
          <w:numId w:val="3"/>
        </w:numPr>
        <w:spacing w:after="0" w:line="240" w:lineRule="auto"/>
        <w:ind w:left="20" w:firstLine="580"/>
        <w:outlineLvl w:val="0"/>
        <w:rPr>
          <w:rFonts w:ascii="Times New Roman" w:hAnsi="Times New Roman" w:cs="Times New Roman"/>
          <w:b/>
          <w:bCs/>
        </w:rPr>
      </w:pPr>
      <w:bookmarkStart w:id="4" w:name="bookmark2"/>
      <w:r w:rsidRPr="00DF69B3">
        <w:rPr>
          <w:rFonts w:ascii="Times New Roman" w:hAnsi="Times New Roman" w:cs="Times New Roman"/>
          <w:b/>
          <w:bCs/>
          <w:shd w:val="clear" w:color="auto" w:fill="FFFFFF"/>
        </w:rPr>
        <w:t xml:space="preserve"> Итог урока.</w:t>
      </w:r>
      <w:bookmarkEnd w:id="4"/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Вот мы и оказались дома, у себя в классе.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Вам понравилось путешествие?</w:t>
      </w:r>
    </w:p>
    <w:p w:rsidR="00DF69B3" w:rsidRPr="00DF69B3" w:rsidRDefault="00DF69B3" w:rsidP="00A36F58">
      <w:pPr>
        <w:spacing w:after="0" w:line="240" w:lineRule="auto"/>
        <w:ind w:left="20" w:right="4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Вспомните, какую цель урока мы ставили в начале урока (закреплять умения решать задачи и примеры в пределах 20). Мы достигли нашей цели? Давайте оценим нашу работу.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Поднимите руки, кто испытывал затруднения?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Какие задания вы выполняли с удовольствием?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</w:rPr>
      </w:pPr>
      <w:r w:rsidRPr="00DF69B3">
        <w:rPr>
          <w:rFonts w:ascii="Times New Roman" w:hAnsi="Times New Roman" w:cs="Times New Roman"/>
          <w:shd w:val="clear" w:color="auto" w:fill="FFFFFF"/>
        </w:rPr>
        <w:t>Кого бы вы похвалили за работу на уроке?</w:t>
      </w:r>
    </w:p>
    <w:p w:rsidR="00DF69B3" w:rsidRPr="00DF69B3" w:rsidRDefault="00DF69B3" w:rsidP="00A36F58">
      <w:pPr>
        <w:spacing w:after="0" w:line="240" w:lineRule="auto"/>
        <w:ind w:left="20" w:firstLine="580"/>
        <w:rPr>
          <w:rFonts w:ascii="Times New Roman" w:hAnsi="Times New Roman" w:cs="Times New Roman"/>
          <w:color w:val="000000"/>
        </w:rPr>
      </w:pPr>
      <w:r w:rsidRPr="00DF69B3">
        <w:rPr>
          <w:rFonts w:ascii="Times New Roman" w:hAnsi="Times New Roman" w:cs="Times New Roman"/>
          <w:shd w:val="clear" w:color="auto" w:fill="FFFFFF"/>
        </w:rPr>
        <w:t>Спасибо за урок! Урок окончен.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205B9A" w:rsidRPr="00205B9A" w:rsidTr="00C86B5B">
        <w:tc>
          <w:tcPr>
            <w:tcW w:w="9430" w:type="dxa"/>
          </w:tcPr>
          <w:p w:rsidR="00205B9A" w:rsidRPr="00205B9A" w:rsidRDefault="00205B9A" w:rsidP="00F8734F">
            <w:pPr>
              <w:jc w:val="both"/>
              <w:rPr>
                <w:sz w:val="22"/>
                <w:szCs w:val="22"/>
              </w:rPr>
            </w:pPr>
          </w:p>
          <w:p w:rsidR="00205B9A" w:rsidRPr="00205B9A" w:rsidRDefault="00205B9A" w:rsidP="00F8734F">
            <w:pPr>
              <w:keepNext/>
              <w:keepLines/>
              <w:widowControl w:val="0"/>
              <w:ind w:left="56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AB0DEB">
              <w:rPr>
                <w:rFonts w:eastAsia="Times New Roman"/>
                <w:b/>
                <w:color w:val="000000"/>
                <w:sz w:val="22"/>
                <w:szCs w:val="22"/>
                <w:shd w:val="clear" w:color="auto" w:fill="FFFFFF"/>
                <w:lang w:eastAsia="ru-RU"/>
              </w:rPr>
              <w:t>Тема урока: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 </w:t>
            </w:r>
            <w:r w:rsidRPr="00AB0DEB">
              <w:rPr>
                <w:rFonts w:eastAsia="Times New Roman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eastAsia="ru-RU"/>
              </w:rPr>
              <w:t>Переместительное свойство умножения.</w:t>
            </w:r>
          </w:p>
          <w:p w:rsidR="00205B9A" w:rsidRPr="00205B9A" w:rsidRDefault="00205B9A" w:rsidP="00F8734F">
            <w:pPr>
              <w:widowControl w:val="0"/>
              <w:ind w:left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Цель: 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познакомить учащихся с переместительным свойством умножения;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Предметные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УУД: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составлять числовые выражения, использовать действия сложения, вычитания, умножения;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Сравнивать произведения, полученные с использованием переместительного свойства, находить значение выражений и сравнивать их;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формировать умения применять переместительное свойство умножения на практике; закреплять навыки устных и письменных вычислений, а также названия компонентов при умножении;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формировать умение решать задачи;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повторить правило нахождения периметра прямоугольников;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  <w:t>Метапредметные: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shd w:val="clear" w:color="auto" w:fill="FFFFFF"/>
                <w:lang w:eastAsia="ru-RU"/>
              </w:rPr>
              <w:t>Регулятивные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: под руководством учителя учиться определять цель учебной деятельности, соотносить выполненное задание с образцом;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shd w:val="clear" w:color="auto" w:fill="FFFFFF"/>
                <w:lang w:eastAsia="ru-RU"/>
              </w:rPr>
              <w:t>Познавательные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shd w:val="clear" w:color="auto" w:fill="FFFFFF"/>
                <w:lang w:eastAsia="ru-RU"/>
              </w:rPr>
              <w:t>',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осуществлять поиск нужной информации, используя материал учебника и сведения, полученные от учителя; использовать различные способы кодирования учебной информации (рисунки и математические выражения);</w:t>
            </w:r>
          </w:p>
          <w:p w:rsidR="00205B9A" w:rsidRPr="00205B9A" w:rsidRDefault="00205B9A" w:rsidP="00F8734F">
            <w:pPr>
              <w:widowControl w:val="0"/>
              <w:ind w:left="20" w:righ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shd w:val="clear" w:color="auto" w:fill="FFFFFF"/>
                <w:lang w:eastAsia="ru-RU"/>
              </w:rPr>
              <w:t>Коммуникативные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shd w:val="clear" w:color="auto" w:fill="FFFFFF"/>
                <w:lang w:eastAsia="ru-RU"/>
              </w:rPr>
              <w:t>',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 использовать простые речевые средства для общения на уроке; читать вслух и про себя текст учебника, участвовать в диалоге и коллективном обсуждении; сотрудничать в совместном решении задачи на выяснение переместительного свойства умножения; отвечать на вопросы учителя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Оборудование: 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компьютер, классная доска, иллюстрации, карточки.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ind w:left="20" w:firstLine="56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shd w:val="clear" w:color="auto" w:fill="FFFFFF"/>
                <w:lang w:eastAsia="ru-RU"/>
              </w:rPr>
              <w:t>1. Орг. момент. Создание эмоционального настроя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-Ребята, давайте поприветствуем наших гостей!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Мы приветствуем гостей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Дорогих учителей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Всех знакомых, незнакомых,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И серьёзных, и весёлых.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И сегодня второй класс 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На урок позвал всех Вас.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Пожелайте нам удачи,</w:t>
            </w:r>
          </w:p>
          <w:p w:rsidR="00205B9A" w:rsidRPr="00205B9A" w:rsidRDefault="00205B9A" w:rsidP="00F8734F">
            <w:pPr>
              <w:widowControl w:val="0"/>
              <w:spacing w:after="30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И успешности в придачу!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Начинаем ровно в срок 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Наш любимейший урок.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Дружно за руки возьмёмся 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И друг другу улыбнёмся.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Пусть сегодня для нас всех 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На урок придёт успех!</w:t>
            </w:r>
          </w:p>
          <w:p w:rsidR="00205B9A" w:rsidRPr="00205B9A" w:rsidRDefault="00205B9A" w:rsidP="00F8734F">
            <w:pPr>
              <w:widowControl w:val="0"/>
              <w:ind w:left="560" w:righ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- Присаживайтесь.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i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У нас ещё гость, но кто, вы узнаете, отгадав </w:t>
            </w:r>
            <w:r w:rsidRPr="00205B9A">
              <w:rPr>
                <w:rFonts w:eastAsia="Times New Roman"/>
                <w:i/>
                <w:color w:val="000000"/>
                <w:sz w:val="22"/>
                <w:szCs w:val="22"/>
                <w:shd w:val="clear" w:color="auto" w:fill="FFFFFF"/>
                <w:lang w:eastAsia="ru-RU"/>
              </w:rPr>
              <w:t>загадку: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Маленький он, но серьезный и честный.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Знает он много и с ним интересно.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В цветочном городе этот мальчик живет,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И весь его там уважает народ.</w:t>
            </w:r>
          </w:p>
          <w:p w:rsidR="00205B9A" w:rsidRPr="00205B9A" w:rsidRDefault="00205B9A" w:rsidP="00F8734F">
            <w:pPr>
              <w:widowControl w:val="0"/>
              <w:ind w:left="20" w:firstLine="56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(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shd w:val="clear" w:color="auto" w:fill="FFFFFF"/>
                <w:lang w:eastAsia="ru-RU"/>
              </w:rPr>
              <w:t>Знайка</w:t>
            </w:r>
            <w:r w:rsidRPr="00205B9A">
              <w:rPr>
                <w:rFonts w:eastAsia="Times New Roman"/>
                <w:color w:val="000000"/>
                <w:sz w:val="22"/>
                <w:szCs w:val="22"/>
                <w:shd w:val="clear" w:color="auto" w:fill="FFFFFF"/>
                <w:lang w:eastAsia="ru-RU"/>
              </w:rPr>
              <w:t>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 Знайка в гостях у нас,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Значит, с новой темой познакомит наш класс.</w:t>
            </w:r>
          </w:p>
          <w:p w:rsidR="00205B9A" w:rsidRPr="00205B9A" w:rsidRDefault="00205B9A" w:rsidP="00F8734F">
            <w:pPr>
              <w:widowControl w:val="0"/>
              <w:tabs>
                <w:tab w:val="left" w:pos="284"/>
              </w:tabs>
              <w:ind w:left="600"/>
              <w:jc w:val="both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Сегодня мы откроем без сомнения </w:t>
            </w:r>
          </w:p>
          <w:p w:rsidR="00205B9A" w:rsidRPr="00205B9A" w:rsidRDefault="00205B9A" w:rsidP="00F8734F">
            <w:pPr>
              <w:widowControl w:val="0"/>
              <w:ind w:left="600" w:right="-425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Очень нужное для нас свойство умножения.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Будьте все внимательны, активны и старательны.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ind w:left="600"/>
              <w:jc w:val="both"/>
              <w:outlineLvl w:val="1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2. Актуализация знаний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Откроем тетради. Запишем число, классная работа.</w:t>
            </w:r>
          </w:p>
          <w:p w:rsidR="00205B9A" w:rsidRPr="00205B9A" w:rsidRDefault="00205B9A" w:rsidP="00F8734F">
            <w:pPr>
              <w:widowControl w:val="0"/>
              <w:ind w:left="600" w:right="3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Знайка не сидел без дела, вот и нам принёс задание на урок. Что нам предложил сделать Знайка? Кто догадался?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{решить примеры в столбик)</w:t>
            </w:r>
          </w:p>
          <w:p w:rsidR="00205B9A" w:rsidRPr="00205B9A" w:rsidRDefault="00205B9A" w:rsidP="00F8734F">
            <w:pPr>
              <w:widowControl w:val="0"/>
              <w:ind w:left="600" w:right="567" w:firstLine="620"/>
              <w:jc w:val="both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31 - 18,   26 + 9,   30-7,   25+15,    10+90,   43+9,   66-16, 22+8, 54+4 </w:t>
            </w:r>
          </w:p>
          <w:p w:rsidR="00205B9A" w:rsidRPr="00205B9A" w:rsidRDefault="00205B9A" w:rsidP="00F8734F">
            <w:pPr>
              <w:widowControl w:val="0"/>
              <w:ind w:left="600" w:right="-142" w:firstLine="6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 каждым выражением спрятаны буквы вразброс из слова «УМНОЖЕНИЕ».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доске появляется «</w:t>
            </w: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>М У Н Ж О Н Е И Е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».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Попробуйте из букв составить слово.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Что получилось? (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УМНОЖЕНИЕ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Назовите компоненты умножения?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{Множитель, множитель, произведение)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Каким знаком обозначается умножение?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{точкой</w:t>
            </w:r>
            <w:r w:rsidR="00F873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Молодцы! Но это не все задания, которые принес Знайка. Вот еще одно: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ind w:left="600"/>
              <w:jc w:val="both"/>
              <w:outlineLvl w:val="0"/>
              <w:rPr>
                <w:rFonts w:ascii="Arial Narrow" w:eastAsia="Times New Roman" w:hAnsi="Arial Narrow" w:cs="Arial Narrow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Рассмотрите запись. </w:t>
            </w:r>
            <w:r w:rsidRPr="00205B9A">
              <w:rPr>
                <w:rFonts w:ascii="Arial Narrow" w:eastAsia="Times New Roman" w:hAnsi="Arial Narrow" w:cs="Arial Narrow"/>
                <w:color w:val="000000"/>
                <w:sz w:val="22"/>
                <w:szCs w:val="22"/>
                <w:lang w:eastAsia="ru-RU"/>
              </w:rPr>
              <w:t xml:space="preserve"> з+з+з+з+з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Как можно её назвать?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{сумма)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Можно ли заменить действие сложение умножением?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{да)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Почему?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{потому что все слагаемые одинаковые)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Замените умножением (5 • 5)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 можно назвать это числовое выражение?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{это произведение)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Что показывает первый множитель?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{какое слагаемое повторяется)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Что показывает второй множитель?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{сколько раз повторяется это слагаемое)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Прочитайте эти выражения разными способами.</w:t>
            </w:r>
          </w:p>
          <w:p w:rsidR="00205B9A" w:rsidRPr="00205B9A" w:rsidRDefault="00205B9A" w:rsidP="00F8734F">
            <w:pPr>
              <w:widowControl w:val="0"/>
              <w:ind w:left="567" w:right="300" w:firstLine="33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(7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множитель 3, 2 множитель 5; 3 умножить на 5 ; по 3 взять 5 раз; произведение </w:t>
            </w:r>
            <w:r w:rsidR="00F8734F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  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чисел 3 и 5; трижды пять)</w:t>
            </w:r>
          </w:p>
          <w:p w:rsidR="00205B9A" w:rsidRPr="00205B9A" w:rsidRDefault="00205B9A" w:rsidP="00F8734F">
            <w:pPr>
              <w:widowControl w:val="0"/>
              <w:ind w:left="600" w:right="3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Найдите значение данного произведения. С помощью какого действия мы будем находить? (с помощью сложения).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Один ученик у доски, остальные в тетради:</w:t>
            </w:r>
            <w:r w:rsid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3-5</w:t>
            </w:r>
          </w:p>
          <w:p w:rsidR="00205B9A" w:rsidRPr="00205B9A" w:rsidRDefault="00F8734F" w:rsidP="00F8734F">
            <w:pPr>
              <w:widowControl w:val="0"/>
              <w:ind w:left="600" w:right="30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3+3+3+3+3=15 Значит 3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•</w:t>
            </w:r>
            <w:r w:rsidR="00205B9A"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 5 =15</w:t>
            </w:r>
          </w:p>
          <w:p w:rsidR="00205B9A" w:rsidRPr="00205B9A" w:rsidRDefault="00205B9A" w:rsidP="00F8734F">
            <w:pPr>
              <w:widowControl w:val="0"/>
              <w:ind w:left="600" w:right="3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Посмотрите на данные выражения. Кто догадался, какое задание надо выполнить?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{Надо сравнить и поставить знак &gt;, &lt; или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=)</w:t>
            </w:r>
          </w:p>
          <w:p w:rsidR="00205B9A" w:rsidRPr="00205B9A" w:rsidRDefault="00F8734F" w:rsidP="00F8734F">
            <w:pPr>
              <w:widowControl w:val="0"/>
              <w:tabs>
                <w:tab w:val="center" w:pos="2470"/>
                <w:tab w:val="right" w:pos="2794"/>
                <w:tab w:val="center" w:pos="2962"/>
                <w:tab w:val="center" w:pos="2998"/>
                <w:tab w:val="left" w:pos="3291"/>
              </w:tabs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2+5 ...        5+2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 xml:space="preserve">          2 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•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205B9A"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5...          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</w:t>
            </w:r>
            <w:r w:rsidR="00205B9A"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5 • 2</w:t>
            </w:r>
          </w:p>
          <w:p w:rsidR="00205B9A" w:rsidRPr="00205B9A" w:rsidRDefault="00205B9A" w:rsidP="00F8734F">
            <w:pPr>
              <w:widowControl w:val="0"/>
              <w:tabs>
                <w:tab w:val="right" w:pos="2597"/>
                <w:tab w:val="right" w:pos="2794"/>
                <w:tab w:val="center" w:pos="2957"/>
                <w:tab w:val="center" w:pos="2998"/>
                <w:tab w:val="left" w:pos="3282"/>
              </w:tabs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7+4 ...        4+7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 xml:space="preserve">         </w:t>
            </w:r>
            <w:r w:rsidR="00F873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3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>• 4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 xml:space="preserve">... 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>4 • 3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Рассмотрим 1 столбик. Можно ли сравнить, не вычисляя значение выражения?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{да)</w:t>
            </w:r>
          </w:p>
          <w:p w:rsidR="00205B9A" w:rsidRPr="00205B9A" w:rsidRDefault="00205B9A" w:rsidP="00F8734F">
            <w:pPr>
              <w:widowControl w:val="0"/>
              <w:ind w:left="6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Поставьте нужный знак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{ставят знак =)</w:t>
            </w:r>
          </w:p>
          <w:p w:rsidR="00205B9A" w:rsidRPr="00205B9A" w:rsidRDefault="00205B9A" w:rsidP="00F8734F">
            <w:pPr>
              <w:widowControl w:val="0"/>
              <w:ind w:left="600" w:right="3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Каким свойством сложения мы воспользовались?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{переместительным свойством сложения)</w:t>
            </w:r>
          </w:p>
          <w:p w:rsidR="00205B9A" w:rsidRPr="00205B9A" w:rsidRDefault="00205B9A" w:rsidP="00F8734F">
            <w:pPr>
              <w:widowControl w:val="0"/>
              <w:ind w:left="20" w:firstLine="264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Рассмотрим второй столбик.</w:t>
            </w:r>
          </w:p>
          <w:p w:rsidR="00205B9A" w:rsidRPr="00205B9A" w:rsidRDefault="00205B9A" w:rsidP="00F8734F">
            <w:pPr>
              <w:widowControl w:val="0"/>
              <w:ind w:left="42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Чем отличаются выражения во втором столбике?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{Во втором столбике умножение)</w:t>
            </w:r>
          </w:p>
          <w:p w:rsidR="00205B9A" w:rsidRPr="00205B9A" w:rsidRDefault="00205B9A" w:rsidP="00F8734F">
            <w:pPr>
              <w:widowControl w:val="0"/>
              <w:ind w:left="42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Можем ли мы, не считая, сравнить произведения левой и правой части?</w:t>
            </w:r>
          </w:p>
          <w:p w:rsidR="00205B9A" w:rsidRPr="00205B9A" w:rsidRDefault="00205B9A" w:rsidP="00F8734F">
            <w:pPr>
              <w:widowControl w:val="0"/>
              <w:ind w:left="426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Поставьте нужный знак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{ставят знак =)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spacing w:after="4"/>
              <w:ind w:left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3. Постановка учебной задачи.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Что нам нужно сделать? (Доказать, что переместительное свойство можно применять и при умножении)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Тема нашего урока «Переместительное свойство умножения». Тема вывешивается на доску. Запишите в тетради тему урока.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Какие цели мы поставим?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.Свойство (вывести переместительное свойство умножения)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Формула (замоделировать формулу)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Закрепить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Начнём сначала. Сформулировать переместительное свойство умножения: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58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 xml:space="preserve">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ru-RU"/>
              </w:rPr>
              <w:t>вы можете прочитать в учебнике.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58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ru-RU"/>
              </w:rPr>
              <w:t xml:space="preserve"> я могу вам рассказать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580"/>
              <w:jc w:val="both"/>
              <w:rPr>
                <w:rFonts w:eastAsia="Times New Roman"/>
                <w:i/>
                <w:i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ru-RU"/>
              </w:rPr>
              <w:t xml:space="preserve"> или вы будете работать в группе, исследуете и выведите сами?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numPr>
                <w:ilvl w:val="0"/>
                <w:numId w:val="7"/>
              </w:numPr>
              <w:ind w:left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«Открытие» детьми нового знания.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Всю работу в группах выполним по плану. Раздаю планы: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.Найдите значения левой и правой части с помощью сложения.</w:t>
            </w:r>
          </w:p>
          <w:p w:rsidR="00205B9A" w:rsidRPr="00205B9A" w:rsidRDefault="00205B9A" w:rsidP="00F8734F">
            <w:pPr>
              <w:widowControl w:val="0"/>
              <w:tabs>
                <w:tab w:val="right" w:leader="underscore" w:pos="6323"/>
                <w:tab w:val="right" w:pos="6528"/>
                <w:tab w:val="left" w:leader="underscore" w:pos="8992"/>
              </w:tabs>
              <w:ind w:left="100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2-7 =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 xml:space="preserve"> 7-2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  <w:t>=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ab/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8"/>
              </w:numPr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Изменилось ли значение произведения?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8"/>
              </w:numPr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Какой вывод можно сделать?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Капитаны зачитывают выводы.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Данные высказывания предполагаемые или доказанные?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Ответили мы на первый пункт плана?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Поставим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+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Выведем переместительное свойство в буквенном выражении, записав латинскими буквами.</w:t>
            </w:r>
          </w:p>
          <w:p w:rsidR="00205B9A" w:rsidRPr="00205B9A" w:rsidRDefault="00205B9A" w:rsidP="00F8734F">
            <w:pPr>
              <w:widowControl w:val="0"/>
              <w:ind w:left="2020" w:right="240" w:hanging="14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Обсуждение в группах. Выведение формулы. </w:t>
            </w:r>
            <w:r w:rsidRPr="00205B9A">
              <w:rPr>
                <w:rFonts w:eastAsia="Times New Roman"/>
                <w:color w:val="000000"/>
                <w:spacing w:val="40"/>
                <w:sz w:val="22"/>
                <w:szCs w:val="22"/>
                <w:lang w:val="en-US"/>
              </w:rPr>
              <w:t>ab</w:t>
            </w:r>
            <w:r w:rsidRPr="00205B9A">
              <w:rPr>
                <w:rFonts w:eastAsia="Times New Roman"/>
                <w:color w:val="000000"/>
                <w:spacing w:val="40"/>
                <w:sz w:val="22"/>
                <w:szCs w:val="22"/>
              </w:rPr>
              <w:t>=</w:t>
            </w:r>
            <w:r w:rsidRPr="00205B9A">
              <w:rPr>
                <w:rFonts w:eastAsia="Times New Roman"/>
                <w:color w:val="000000"/>
                <w:spacing w:val="40"/>
                <w:sz w:val="22"/>
                <w:szCs w:val="22"/>
                <w:lang w:val="en-US"/>
              </w:rPr>
              <w:t>ba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Ответили мы на второй пункт плана?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 xml:space="preserve">Поставим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+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Запишите формулу в тетрадь и обведите в рамочку. Запомните её.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numPr>
                <w:ilvl w:val="0"/>
                <w:numId w:val="7"/>
              </w:numPr>
              <w:spacing w:after="7"/>
              <w:ind w:left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u w:val="single"/>
                <w:lang w:eastAsia="ru-RU"/>
              </w:rPr>
              <w:t xml:space="preserve"> </w:t>
            </w: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Физминутка. 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numPr>
                <w:ilvl w:val="0"/>
                <w:numId w:val="7"/>
              </w:numPr>
              <w:ind w:left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Первичное закрепление.</w:t>
            </w:r>
          </w:p>
          <w:p w:rsidR="00205B9A" w:rsidRPr="008115D8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Остался третий пункт. Закрепить.</w:t>
            </w:r>
            <w:r w:rsid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</w:t>
            </w:r>
            <w:r w:rsidRP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Стр. 56 упр. 1</w:t>
            </w:r>
          </w:p>
          <w:p w:rsidR="00205B9A" w:rsidRPr="00205B9A" w:rsidRDefault="00205B9A" w:rsidP="00F8734F">
            <w:pPr>
              <w:widowControl w:val="0"/>
              <w:ind w:left="567" w:right="2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Дети читают выражения, называют значение второго выражения. Проговаривают переместительное свойство.</w:t>
            </w:r>
            <w:r w:rsidR="008115D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Стр. 56 упр. 2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Один ученик у доски.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Прочитайте задачу.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 чем говорится в задаче? (о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кустах смородины)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Что нам известно о кустах смородины?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Сделайте рисунок к задаче. Запишите решение задачи. (</w:t>
            </w:r>
            <w:r w:rsidR="00AB0DEB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5-3=15 (к.) или 3 5=15 (к.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)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Какое свойство вы использовали при решении? (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переместительное свойство умножения)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Ученик у доски коментирует ответ к задаче. </w:t>
            </w:r>
            <w:r w:rsidRPr="00205B9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(15 кустов смородины в школьном саду)</w:t>
            </w:r>
          </w:p>
          <w:p w:rsidR="00205B9A" w:rsidRPr="00205B9A" w:rsidRDefault="00205B9A" w:rsidP="00F8734F">
            <w:pPr>
              <w:keepNext/>
              <w:keepLines/>
              <w:widowControl w:val="0"/>
              <w:numPr>
                <w:ilvl w:val="0"/>
                <w:numId w:val="7"/>
              </w:numPr>
              <w:ind w:left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u w:val="single"/>
                <w:lang w:eastAsia="ru-RU"/>
              </w:rPr>
              <w:t xml:space="preserve"> Повторение ранее изученного и закрепление новых знаний.</w:t>
            </w:r>
          </w:p>
          <w:p w:rsidR="00205B9A" w:rsidRPr="00205B9A" w:rsidRDefault="00205B9A" w:rsidP="00F8734F">
            <w:pPr>
              <w:widowControl w:val="0"/>
              <w:ind w:left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Тест «Умножение».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>1. Умножение можно заменить: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сложением одинаковых слагаемых;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 сложением разных слагаемых.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>Компоненты при умножении называются: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слагаемое, слагаемое;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 множитель, множитель;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в) уменьшаемое, вычитаемое.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 xml:space="preserve"> Результат умножения называется: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разность;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 произведение;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в) сумма.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 xml:space="preserve"> Формула переместительного свойства умножения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а • в = в • а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          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б)а + в = в + а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 xml:space="preserve"> Какое равенство верно?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4-6=5-6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               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 8-3=3-8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6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u w:val="single"/>
                <w:lang w:eastAsia="ru-RU"/>
              </w:rPr>
              <w:t xml:space="preserve"> Сумма 5+5+5+5+5+5 равна произведению: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а) 5-5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б)5-4</w:t>
            </w:r>
            <w:r w:rsid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       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в) 5-6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Поменяйтесь листочками. Взаимопроверка по эталону (1 а, 2 б, 3 б, 4 а, 5 б, 6 в)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20" w:righ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Поменяйтесь обратно. Оцените свою работу. Если всё правильно, поставьте 5. Если вы допустили 1 или 2 ошибки, поставьте себе 4. Если вы допустили 3 ошибки, поставьте себе 3. Ну а если у вас более 3 ошибок, к сожалению это 2.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20" w:righ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Встаньте те, кто за тест получил отметку 5 или 4. Мы вами гордимся! Ваш успех не покинул вас! Молодцы!</w:t>
            </w:r>
          </w:p>
          <w:p w:rsidR="00205B9A" w:rsidRPr="00AB0DEB" w:rsidRDefault="00205B9A" w:rsidP="00F8734F">
            <w:pPr>
              <w:widowControl w:val="0"/>
              <w:numPr>
                <w:ilvl w:val="0"/>
                <w:numId w:val="7"/>
              </w:numPr>
              <w:ind w:left="20" w:righ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Поднимите руку те, кто за тест получил отметку 3. Это не самая худшая отметка... но что бы вы себ</w:t>
            </w:r>
            <w:r w:rsidRPr="00AB0DE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е пожелали </w:t>
            </w:r>
            <w:r w:rsidRPr="00AB0DEB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ru-RU"/>
              </w:rPr>
              <w:t>(быть внимательнее и старательнее)</w:t>
            </w:r>
          </w:p>
          <w:p w:rsidR="00205B9A" w:rsidRPr="00AB0DEB" w:rsidRDefault="00205B9A" w:rsidP="00F8734F">
            <w:pPr>
              <w:keepNext/>
              <w:keepLines/>
              <w:widowControl w:val="0"/>
              <w:numPr>
                <w:ilvl w:val="0"/>
                <w:numId w:val="8"/>
              </w:numPr>
              <w:ind w:left="20" w:firstLine="580"/>
              <w:jc w:val="both"/>
              <w:outlineLvl w:val="0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AB0DE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Рефлексия.</w:t>
            </w:r>
          </w:p>
          <w:p w:rsidR="00205B9A" w:rsidRPr="00205B9A" w:rsidRDefault="00205B9A" w:rsidP="00F8734F">
            <w:pPr>
              <w:widowControl w:val="0"/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Вот закончился урок, пришло время подвести итог.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Ответьте, продолжая фразу: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9"/>
              </w:numPr>
              <w:tabs>
                <w:tab w:val="left" w:pos="670"/>
              </w:tabs>
              <w:ind w:lef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Сегодня на уроке я узнал...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9"/>
              </w:numPr>
              <w:tabs>
                <w:tab w:val="left" w:pos="670"/>
              </w:tabs>
              <w:ind w:lef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Мне понравилось...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9"/>
              </w:numPr>
              <w:tabs>
                <w:tab w:val="left" w:pos="670"/>
              </w:tabs>
              <w:ind w:left="2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Мне было трудно...</w:t>
            </w:r>
          </w:p>
          <w:p w:rsidR="00205B9A" w:rsidRPr="00205B9A" w:rsidRDefault="008115D8" w:rsidP="00F8734F">
            <w:pPr>
              <w:widowControl w:val="0"/>
              <w:ind w:left="20" w:righ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</w:t>
            </w:r>
            <w:r w:rsidR="00205B9A"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сть из цветочной страны, благодарит вас за урок. И желают вам успехов в учебе. Ну а я вам пожелаю стараться, стараться, стараться, а навыки и умение с годами к вам придут!</w:t>
            </w:r>
          </w:p>
          <w:p w:rsidR="00205B9A" w:rsidRPr="00205B9A" w:rsidRDefault="00205B9A" w:rsidP="00F8734F">
            <w:pPr>
              <w:widowControl w:val="0"/>
              <w:ind w:left="580" w:right="2693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u w:val="single"/>
                <w:lang w:eastAsia="ru-RU"/>
              </w:rPr>
              <w:t xml:space="preserve"> </w:t>
            </w:r>
            <w:r w:rsidRPr="00AB0DE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Домашнее </w:t>
            </w:r>
            <w:r w:rsidR="00AB0DEB" w:rsidRPr="00AB0DE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з</w:t>
            </w:r>
            <w:r w:rsidRPr="00AB0DE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адание.</w:t>
            </w:r>
            <w:r w:rsidRPr="00205B9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стр. 55 № 5,6,7(на выбор)</w:t>
            </w:r>
          </w:p>
          <w:p w:rsidR="00205B9A" w:rsidRPr="00205B9A" w:rsidRDefault="00205B9A" w:rsidP="00F8734F">
            <w:pPr>
              <w:widowControl w:val="0"/>
              <w:numPr>
                <w:ilvl w:val="0"/>
                <w:numId w:val="7"/>
              </w:numPr>
              <w:ind w:left="20" w:firstLine="58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 w:rsidRPr="00205B9A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Спасибо за внимание!</w:t>
            </w:r>
          </w:p>
          <w:p w:rsidR="00205B9A" w:rsidRPr="00205B9A" w:rsidRDefault="00205B9A" w:rsidP="00F8734F">
            <w:pPr>
              <w:widowControl w:val="0"/>
              <w:ind w:left="580" w:right="240"/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205B9A" w:rsidRPr="00205B9A" w:rsidRDefault="00B8430D" w:rsidP="00B8430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6606F" wp14:editId="04FE6EF9">
                  <wp:extent cx="2209800" cy="1473200"/>
                  <wp:effectExtent l="114300" t="57150" r="76200" b="127000"/>
                  <wp:docPr id="22533" name="Рисунок 22533" descr="C:\Users\User\Documents\7.02.14откр уроки для молод уч.района-МКОУ НОШ\Фото шк мол\IMG_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7.02.14откр уроки для молод уч.района-МКОУ НОШ\Фото шк мол\IMG_0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20" cy="14724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F58" w:rsidRDefault="00A36F58" w:rsidP="00F8734F">
      <w:pPr>
        <w:pStyle w:val="ad"/>
        <w:shd w:val="clear" w:color="auto" w:fill="auto"/>
        <w:spacing w:before="0" w:after="0" w:line="350" w:lineRule="exact"/>
        <w:ind w:left="20" w:right="240" w:hanging="20"/>
        <w:jc w:val="both"/>
        <w:rPr>
          <w:b/>
          <w:color w:val="000000"/>
          <w:sz w:val="24"/>
          <w:szCs w:val="24"/>
        </w:rPr>
      </w:pPr>
    </w:p>
    <w:p w:rsidR="00C86B5B" w:rsidRPr="00B051FE" w:rsidRDefault="003553B1" w:rsidP="00C86B5B">
      <w:pPr>
        <w:pStyle w:val="ad"/>
        <w:shd w:val="clear" w:color="auto" w:fill="auto"/>
        <w:spacing w:before="0" w:after="0" w:line="350" w:lineRule="exact"/>
        <w:ind w:left="20" w:right="240" w:hanging="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</w:t>
      </w:r>
      <w:r w:rsidR="00B513B0">
        <w:rPr>
          <w:b/>
          <w:color w:val="000000"/>
          <w:sz w:val="24"/>
          <w:szCs w:val="24"/>
        </w:rPr>
        <w:t xml:space="preserve">  </w:t>
      </w:r>
      <w:r w:rsidR="00C86B5B" w:rsidRPr="00B051FE">
        <w:rPr>
          <w:b/>
          <w:color w:val="000000"/>
          <w:sz w:val="24"/>
          <w:szCs w:val="24"/>
        </w:rPr>
        <w:t>Хазиева Марина Николаевна</w:t>
      </w:r>
    </w:p>
    <w:p w:rsidR="00C86B5B" w:rsidRPr="00B051FE" w:rsidRDefault="00B8430D" w:rsidP="00A36F58">
      <w:pPr>
        <w:pStyle w:val="ad"/>
        <w:shd w:val="clear" w:color="auto" w:fill="auto"/>
        <w:spacing w:before="0" w:after="0" w:line="240" w:lineRule="auto"/>
        <w:ind w:left="20" w:right="240" w:hanging="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5A397A94" wp14:editId="6A205734">
            <wp:simplePos x="0" y="0"/>
            <wp:positionH relativeFrom="column">
              <wp:posOffset>233045</wp:posOffset>
            </wp:positionH>
            <wp:positionV relativeFrom="paragraph">
              <wp:posOffset>47625</wp:posOffset>
            </wp:positionV>
            <wp:extent cx="1264285" cy="1685925"/>
            <wp:effectExtent l="171450" t="171450" r="374015" b="371475"/>
            <wp:wrapSquare wrapText="bothSides"/>
            <wp:docPr id="9" name="Рисунок 9" descr="C:\Users\User\Desktop\IMG-201609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60915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6428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GoBack"/>
      <w:bookmarkEnd w:id="5"/>
      <w:r w:rsidR="00C86B5B" w:rsidRPr="00B051FE">
        <w:rPr>
          <w:color w:val="000000"/>
          <w:sz w:val="24"/>
          <w:szCs w:val="24"/>
        </w:rPr>
        <w:t xml:space="preserve">Учитель начальных классов </w:t>
      </w:r>
    </w:p>
    <w:p w:rsidR="00FB65DA" w:rsidRDefault="00FB65DA" w:rsidP="00A36F58">
      <w:pPr>
        <w:pStyle w:val="ad"/>
        <w:shd w:val="clear" w:color="auto" w:fill="auto"/>
        <w:spacing w:before="0" w:after="0" w:line="240" w:lineRule="auto"/>
        <w:ind w:left="20" w:right="240" w:hanging="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Муниципальное казенное образовательное учреждение</w:t>
      </w:r>
    </w:p>
    <w:p w:rsidR="00C86B5B" w:rsidRPr="00B051FE" w:rsidRDefault="00FB65DA" w:rsidP="00A36F58">
      <w:pPr>
        <w:pStyle w:val="ad"/>
        <w:shd w:val="clear" w:color="auto" w:fill="auto"/>
        <w:spacing w:before="0" w:after="0" w:line="240" w:lineRule="auto"/>
        <w:ind w:left="20" w:right="240" w:hanging="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«Средняя общеобразовательна</w:t>
      </w:r>
      <w:r w:rsidR="00C86B5B" w:rsidRPr="00B051FE">
        <w:rPr>
          <w:color w:val="000000"/>
          <w:sz w:val="24"/>
          <w:szCs w:val="24"/>
        </w:rPr>
        <w:t>я школа с.Бабстово»</w:t>
      </w:r>
    </w:p>
    <w:p w:rsidR="00A36F58" w:rsidRDefault="00A36F58" w:rsidP="00C86B5B">
      <w:pPr>
        <w:pStyle w:val="ad"/>
        <w:shd w:val="clear" w:color="auto" w:fill="auto"/>
        <w:spacing w:before="0" w:after="0" w:line="350" w:lineRule="exact"/>
        <w:ind w:left="20" w:right="240" w:hanging="20"/>
        <w:jc w:val="center"/>
        <w:rPr>
          <w:b/>
          <w:color w:val="000000"/>
          <w:sz w:val="22"/>
          <w:szCs w:val="22"/>
        </w:rPr>
      </w:pPr>
    </w:p>
    <w:p w:rsidR="00C86B5B" w:rsidRDefault="00C86B5B" w:rsidP="00C86B5B">
      <w:pPr>
        <w:pStyle w:val="ad"/>
        <w:shd w:val="clear" w:color="auto" w:fill="auto"/>
        <w:spacing w:before="0" w:after="0" w:line="350" w:lineRule="exact"/>
        <w:ind w:left="20" w:right="240" w:hanging="2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Тема урока: </w:t>
      </w:r>
      <w:r w:rsidRPr="006937D9">
        <w:rPr>
          <w:b/>
          <w:color w:val="000000"/>
          <w:sz w:val="22"/>
          <w:szCs w:val="22"/>
          <w:u w:val="single"/>
        </w:rPr>
        <w:t>Умножение и деление на 2.</w:t>
      </w:r>
      <w:r>
        <w:rPr>
          <w:b/>
          <w:color w:val="000000"/>
          <w:sz w:val="22"/>
          <w:szCs w:val="22"/>
        </w:rPr>
        <w:t xml:space="preserve">   (2 класс)</w:t>
      </w:r>
    </w:p>
    <w:p w:rsidR="00C86B5B" w:rsidRDefault="00C86B5B" w:rsidP="00C86B5B">
      <w:pPr>
        <w:pStyle w:val="ad"/>
        <w:shd w:val="clear" w:color="auto" w:fill="auto"/>
        <w:spacing w:before="0" w:after="0" w:line="350" w:lineRule="exact"/>
        <w:ind w:left="20" w:right="240" w:hanging="2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Цели: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0" w:line="240" w:lineRule="auto"/>
        <w:ind w:right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закрепление знаний таблицы умножения на 2;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0" w:line="240" w:lineRule="auto"/>
        <w:ind w:right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формирование умения находить значение частного, опираясь на соответствующий пример на умножение, решение задачи действием деления;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0" w:line="240" w:lineRule="auto"/>
        <w:ind w:right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развивать  умение выполнять чертежи; 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0" w:line="240" w:lineRule="auto"/>
        <w:ind w:right="24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развивать навыки счета, смекалку, сообразительность, внимание и наблюдательность;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0" w:line="240" w:lineRule="auto"/>
        <w:ind w:right="24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способствовать развитию самостоятельности мышления; воспитывать культуру общения.</w:t>
      </w:r>
    </w:p>
    <w:p w:rsidR="00C86B5B" w:rsidRDefault="00C86B5B" w:rsidP="00C86B5B">
      <w:pPr>
        <w:pStyle w:val="ad"/>
        <w:numPr>
          <w:ilvl w:val="0"/>
          <w:numId w:val="10"/>
        </w:numPr>
        <w:shd w:val="clear" w:color="auto" w:fill="auto"/>
        <w:spacing w:before="0" w:after="30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Закрепление знаний.</w:t>
      </w:r>
    </w:p>
    <w:p w:rsidR="00C86B5B" w:rsidRDefault="00C86B5B" w:rsidP="00C86B5B">
      <w:pPr>
        <w:pStyle w:val="ad"/>
        <w:shd w:val="clear" w:color="auto" w:fill="auto"/>
        <w:spacing w:before="0" w:after="0" w:line="350" w:lineRule="exact"/>
        <w:ind w:left="23"/>
        <w:jc w:val="both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Задачи:</w:t>
      </w:r>
    </w:p>
    <w:p w:rsidR="00C86B5B" w:rsidRDefault="00C86B5B" w:rsidP="00C86B5B">
      <w:pPr>
        <w:pStyle w:val="ad"/>
        <w:shd w:val="clear" w:color="auto" w:fill="auto"/>
        <w:spacing w:before="0" w:after="0" w:line="240" w:lineRule="auto"/>
        <w:ind w:left="23" w:right="240"/>
        <w:jc w:val="both"/>
        <w:rPr>
          <w:sz w:val="22"/>
          <w:szCs w:val="22"/>
        </w:rPr>
      </w:pPr>
      <w:r>
        <w:rPr>
          <w:rStyle w:val="af"/>
          <w:rFonts w:cstheme="minorBidi"/>
          <w:color w:val="000000"/>
          <w:sz w:val="22"/>
          <w:szCs w:val="22"/>
        </w:rPr>
        <w:t xml:space="preserve">Личностные: </w:t>
      </w:r>
      <w:r>
        <w:rPr>
          <w:color w:val="000000"/>
          <w:sz w:val="22"/>
          <w:szCs w:val="22"/>
        </w:rPr>
        <w:t>овладевают начальными навыками адаптации в обществе; принимают и осваивают социальную роль обучающегося; имеют мотивацию к учебной деятельности; развивать навыки счета, умение выполнять чертежи.</w:t>
      </w:r>
    </w:p>
    <w:p w:rsidR="00C86B5B" w:rsidRDefault="00C86B5B" w:rsidP="00C86B5B">
      <w:pPr>
        <w:pStyle w:val="ad"/>
        <w:shd w:val="clear" w:color="auto" w:fill="auto"/>
        <w:spacing w:before="0" w:after="0" w:line="240" w:lineRule="auto"/>
        <w:ind w:left="23" w:right="238"/>
        <w:jc w:val="both"/>
        <w:rPr>
          <w:color w:val="000000"/>
          <w:sz w:val="22"/>
          <w:szCs w:val="22"/>
        </w:rPr>
      </w:pPr>
      <w:r>
        <w:rPr>
          <w:rStyle w:val="af"/>
          <w:rFonts w:cstheme="minorBidi"/>
          <w:color w:val="000000"/>
          <w:sz w:val="22"/>
          <w:szCs w:val="22"/>
        </w:rPr>
        <w:t xml:space="preserve">Предметные: </w:t>
      </w:r>
      <w:r>
        <w:rPr>
          <w:rStyle w:val="af0"/>
          <w:rFonts w:cstheme="minorBidi"/>
          <w:color w:val="000000"/>
          <w:sz w:val="22"/>
          <w:szCs w:val="22"/>
        </w:rPr>
        <w:t>понимают</w:t>
      </w:r>
      <w:r>
        <w:rPr>
          <w:color w:val="000000"/>
          <w:sz w:val="22"/>
          <w:szCs w:val="22"/>
        </w:rPr>
        <w:t xml:space="preserve"> суть арифметических действий - умножения и деления; </w:t>
      </w:r>
      <w:r>
        <w:rPr>
          <w:rStyle w:val="af0"/>
          <w:rFonts w:cstheme="minorBidi"/>
          <w:color w:val="000000"/>
          <w:sz w:val="22"/>
          <w:szCs w:val="22"/>
        </w:rPr>
        <w:t>знают,</w:t>
      </w:r>
      <w:r>
        <w:rPr>
          <w:color w:val="000000"/>
          <w:sz w:val="22"/>
          <w:szCs w:val="22"/>
        </w:rPr>
        <w:t xml:space="preserve"> как связаны между собой арифметические действия умножения и деления; названия компонентов действия умножения и деления; различные приемы нахождения значения произведений. </w:t>
      </w:r>
    </w:p>
    <w:p w:rsidR="00C86B5B" w:rsidRDefault="00C86B5B" w:rsidP="00C86B5B">
      <w:pPr>
        <w:pStyle w:val="ad"/>
        <w:shd w:val="clear" w:color="auto" w:fill="auto"/>
        <w:spacing w:before="0" w:after="0" w:line="350" w:lineRule="exact"/>
        <w:ind w:left="23" w:right="238"/>
        <w:jc w:val="both"/>
        <w:rPr>
          <w:sz w:val="22"/>
          <w:szCs w:val="22"/>
        </w:rPr>
      </w:pPr>
      <w:r>
        <w:rPr>
          <w:rStyle w:val="af"/>
          <w:rFonts w:cstheme="minorBidi"/>
          <w:color w:val="000000"/>
          <w:sz w:val="22"/>
          <w:szCs w:val="22"/>
        </w:rPr>
        <w:t xml:space="preserve">Метапредметные: </w:t>
      </w:r>
      <w:r>
        <w:rPr>
          <w:rStyle w:val="af0"/>
          <w:rFonts w:cstheme="minorBidi"/>
          <w:color w:val="000000"/>
          <w:sz w:val="22"/>
          <w:szCs w:val="22"/>
        </w:rPr>
        <w:t>регулятивные:</w:t>
      </w:r>
      <w:r>
        <w:rPr>
          <w:color w:val="000000"/>
          <w:sz w:val="22"/>
          <w:szCs w:val="22"/>
        </w:rPr>
        <w:t xml:space="preserve"> формулируют учебную задачу урока; составляют план и определяют последовательность действий, контролируют и оценивают свою деятельность и деятельность партнеров </w:t>
      </w:r>
      <w:r>
        <w:rPr>
          <w:rStyle w:val="af0"/>
          <w:rFonts w:cstheme="minorBidi"/>
          <w:color w:val="000000"/>
          <w:sz w:val="22"/>
          <w:szCs w:val="22"/>
        </w:rPr>
        <w:t>.познавательные:</w:t>
      </w:r>
      <w:r>
        <w:rPr>
          <w:color w:val="000000"/>
          <w:sz w:val="22"/>
          <w:szCs w:val="22"/>
        </w:rPr>
        <w:t xml:space="preserve"> формулируют познавательную цель, выделяют необходимую информацию; </w:t>
      </w:r>
      <w:r>
        <w:rPr>
          <w:rStyle w:val="af0"/>
          <w:rFonts w:cstheme="minorBidi"/>
          <w:color w:val="000000"/>
          <w:sz w:val="22"/>
          <w:szCs w:val="22"/>
        </w:rPr>
        <w:t>коммуникативные:</w:t>
      </w:r>
      <w:r>
        <w:rPr>
          <w:color w:val="000000"/>
          <w:sz w:val="22"/>
          <w:szCs w:val="22"/>
        </w:rPr>
        <w:t xml:space="preserve"> знают правила ведения диалога - умеют слушать, слышать и понимать партнеров по речевому высказыванию.</w:t>
      </w:r>
    </w:p>
    <w:p w:rsidR="00C86B5B" w:rsidRDefault="00C86B5B" w:rsidP="00C86B5B">
      <w:pPr>
        <w:pStyle w:val="ad"/>
        <w:shd w:val="clear" w:color="auto" w:fill="auto"/>
        <w:spacing w:before="0" w:after="0" w:line="260" w:lineRule="exact"/>
        <w:ind w:left="2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Формы и методы обучение:</w:t>
      </w:r>
      <w:r>
        <w:rPr>
          <w:color w:val="000000"/>
          <w:sz w:val="22"/>
          <w:szCs w:val="22"/>
        </w:rPr>
        <w:t xml:space="preserve"> частично-поисковый; индивидуальная, фронтальная, групповая.</w:t>
      </w:r>
    </w:p>
    <w:p w:rsidR="00C86B5B" w:rsidRDefault="00C86B5B" w:rsidP="00C86B5B">
      <w:pPr>
        <w:pStyle w:val="ad"/>
        <w:shd w:val="clear" w:color="auto" w:fill="auto"/>
        <w:spacing w:before="0" w:after="0" w:line="260" w:lineRule="exact"/>
        <w:ind w:left="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Тип урока: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Закрепление знаний.</w:t>
      </w:r>
    </w:p>
    <w:p w:rsidR="00C86B5B" w:rsidRDefault="00C86B5B" w:rsidP="00C86B5B">
      <w:pPr>
        <w:pStyle w:val="ad"/>
        <w:shd w:val="clear" w:color="auto" w:fill="auto"/>
        <w:spacing w:before="0" w:after="0" w:line="260" w:lineRule="exact"/>
        <w:ind w:left="198" w:hanging="198"/>
        <w:rPr>
          <w:rStyle w:val="11"/>
          <w:rFonts w:cstheme="minorBidi"/>
          <w:color w:val="000000"/>
          <w:sz w:val="22"/>
          <w:szCs w:val="22"/>
        </w:rPr>
      </w:pPr>
      <w:r>
        <w:rPr>
          <w:b/>
          <w:sz w:val="22"/>
          <w:szCs w:val="22"/>
        </w:rPr>
        <w:t>Оборудование:</w:t>
      </w:r>
      <w:r>
        <w:rPr>
          <w:sz w:val="22"/>
          <w:szCs w:val="22"/>
        </w:rPr>
        <w:t xml:space="preserve"> </w:t>
      </w:r>
      <w:r>
        <w:rPr>
          <w:rStyle w:val="11"/>
          <w:rFonts w:cstheme="minorBidi"/>
          <w:color w:val="000000"/>
          <w:sz w:val="22"/>
          <w:szCs w:val="22"/>
        </w:rPr>
        <w:t>демонстрационный материал, таблицы, карточки с заданиями.</w:t>
      </w:r>
    </w:p>
    <w:p w:rsidR="00C86B5B" w:rsidRDefault="00C86B5B" w:rsidP="00C86B5B">
      <w:pPr>
        <w:pStyle w:val="ad"/>
        <w:shd w:val="clear" w:color="auto" w:fill="auto"/>
        <w:spacing w:before="0" w:after="0" w:line="260" w:lineRule="exact"/>
        <w:ind w:left="198" w:hanging="198"/>
        <w:jc w:val="center"/>
      </w:pPr>
      <w:r>
        <w:rPr>
          <w:b/>
          <w:sz w:val="22"/>
          <w:szCs w:val="22"/>
        </w:rPr>
        <w:t>Ход урока</w:t>
      </w:r>
    </w:p>
    <w:p w:rsidR="00C86B5B" w:rsidRDefault="00C86B5B" w:rsidP="00C86B5B">
      <w:pPr>
        <w:pStyle w:val="ad"/>
        <w:shd w:val="clear" w:color="auto" w:fill="auto"/>
        <w:spacing w:before="0" w:after="0" w:line="260" w:lineRule="exact"/>
        <w:rPr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69"/>
        <w:gridCol w:w="4087"/>
        <w:gridCol w:w="3074"/>
      </w:tblGrid>
      <w:tr w:rsidR="00C86B5B" w:rsidTr="00C86B5B">
        <w:trPr>
          <w:trHeight w:val="54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ind w:left="140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Этапы урока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</w:pP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ind w:left="580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Деятельность учителя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jc w:val="center"/>
            </w:pPr>
            <w:r>
              <w:rPr>
                <w:color w:val="000000"/>
                <w:sz w:val="22"/>
                <w:szCs w:val="22"/>
              </w:rPr>
              <w:t>Деятельность учащихся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rPr>
                <w:b/>
              </w:rPr>
            </w:pPr>
            <w:r w:rsidRPr="00C86B5B">
              <w:rPr>
                <w:rStyle w:val="15pt"/>
                <w:rFonts w:cstheme="minorBidi"/>
                <w:b w:val="0"/>
                <w:color w:val="000000"/>
                <w:sz w:val="22"/>
                <w:szCs w:val="22"/>
              </w:rPr>
              <w:t xml:space="preserve">I. Opганизационный </w:t>
            </w:r>
            <w:r w:rsidRPr="00C86B5B">
              <w:rPr>
                <w:rStyle w:val="15pt"/>
                <w:rFonts w:cstheme="minorBidi"/>
                <w:b w:val="0"/>
                <w:color w:val="000000"/>
                <w:sz w:val="22"/>
                <w:szCs w:val="22"/>
                <w:lang w:eastAsia="ru-RU"/>
              </w:rPr>
              <w:t>момент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эмоционального настроя.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84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Прозвенел звонок веселый.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84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Мы начать урок готовы.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84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Будем слушать, рассуждать,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84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 друг друга помогать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</w:pPr>
            <w:r>
              <w:rPr>
                <w:color w:val="000000"/>
                <w:sz w:val="22"/>
                <w:szCs w:val="22"/>
              </w:rPr>
              <w:t>-Сегодня мы отправимся в путешествие в удивительную страну «Математика»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</w:pPr>
            <w:r>
              <w:rPr>
                <w:color w:val="000000"/>
                <w:sz w:val="22"/>
                <w:szCs w:val="22"/>
              </w:rPr>
              <w:t>Настраиваются на работу.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365" w:lineRule="exact"/>
              <w:ind w:left="140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II.</w:t>
            </w:r>
          </w:p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365" w:lineRule="exact"/>
              <w:ind w:left="140"/>
              <w:rPr>
                <w:b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Каллиграфическая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rPr>
                <w:rStyle w:val="15pt"/>
                <w:rFonts w:cstheme="minorBidi"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минутка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1.Наша первая остановка «Каллиграфия». Прописывает на доске:      </w:t>
            </w:r>
            <w:r>
              <w:rPr>
                <w:rStyle w:val="Candara"/>
                <w:color w:val="000000"/>
                <w:sz w:val="22"/>
                <w:szCs w:val="22"/>
              </w:rPr>
              <w:t>44444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andara"/>
                <w:color w:val="000000"/>
                <w:sz w:val="22"/>
                <w:szCs w:val="22"/>
              </w:rPr>
              <w:t>77777</w:t>
            </w:r>
            <w:r>
              <w:rPr>
                <w:color w:val="000000"/>
                <w:sz w:val="22"/>
                <w:szCs w:val="22"/>
              </w:rPr>
              <w:t xml:space="preserve"> 0000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-Запишите все двузначные числа, используя цифры 4,7,0. (40, 44, 47, 70, 74,77).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Читают название.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Прописывают цифры, составляют из данных цифр двузначные числа и записывают их, понимают роль каждой цифры в записи двузначного числа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365" w:lineRule="exact"/>
              <w:ind w:left="140"/>
              <w:rPr>
                <w:b/>
                <w:color w:val="000000"/>
                <w:sz w:val="22"/>
                <w:szCs w:val="22"/>
              </w:rPr>
            </w:pPr>
            <w:r w:rsidRPr="00C86B5B">
              <w:rPr>
                <w:b/>
                <w:color w:val="000000"/>
                <w:sz w:val="22"/>
                <w:szCs w:val="22"/>
              </w:rPr>
              <w:t xml:space="preserve">III. </w:t>
            </w: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Устный счет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jc w:val="both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 Остановка «Угадайка»</w:t>
            </w:r>
          </w:p>
          <w:p w:rsidR="00C86B5B" w:rsidRDefault="00C86B5B" w:rsidP="00C86B5B">
            <w:pPr>
              <w:pStyle w:val="ad"/>
              <w:shd w:val="clear" w:color="auto" w:fill="auto"/>
              <w:tabs>
                <w:tab w:val="left" w:pos="379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а)</w:t>
            </w:r>
            <w:r>
              <w:rPr>
                <w:color w:val="000000"/>
                <w:sz w:val="22"/>
                <w:szCs w:val="22"/>
              </w:rPr>
              <w:tab/>
              <w:t>Какое животное может обходиться без пищи несколько дней?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15 - Жираф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 – Верблюд                    35-15+12=32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25 - Носорог</w:t>
            </w:r>
          </w:p>
          <w:p w:rsidR="00C86B5B" w:rsidRDefault="00C86B5B" w:rsidP="00C86B5B">
            <w:pPr>
              <w:pStyle w:val="ad"/>
              <w:shd w:val="clear" w:color="auto" w:fill="auto"/>
              <w:tabs>
                <w:tab w:val="left" w:pos="374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б)</w:t>
            </w:r>
            <w:r>
              <w:rPr>
                <w:color w:val="000000"/>
                <w:sz w:val="22"/>
                <w:szCs w:val="22"/>
              </w:rPr>
              <w:tab/>
              <w:t xml:space="preserve">Какая рыба без чешуи? 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18-</w:t>
            </w:r>
            <w:r w:rsidR="008115D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Сом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25 – </w:t>
            </w:r>
            <w:r w:rsidRPr="00A36F58">
              <w:rPr>
                <w:sz w:val="22"/>
                <w:szCs w:val="22"/>
              </w:rPr>
              <w:t xml:space="preserve">Окунь                          </w:t>
            </w:r>
            <w:r w:rsidR="008115D8" w:rsidRPr="00A36F58">
              <w:rPr>
                <w:sz w:val="22"/>
                <w:szCs w:val="22"/>
              </w:rPr>
              <w:t>75+</w:t>
            </w:r>
            <w:r w:rsidR="00A36F58" w:rsidRPr="00A36F58">
              <w:rPr>
                <w:sz w:val="22"/>
                <w:szCs w:val="22"/>
              </w:rPr>
              <w:t>10-6</w:t>
            </w:r>
            <w:r w:rsidR="008115D8" w:rsidRPr="00A36F58">
              <w:rPr>
                <w:sz w:val="22"/>
                <w:szCs w:val="22"/>
              </w:rPr>
              <w:t>7 =18</w:t>
            </w:r>
            <w:r w:rsidRPr="00A36F58">
              <w:rPr>
                <w:sz w:val="22"/>
                <w:szCs w:val="22"/>
              </w:rPr>
              <w:t xml:space="preserve"> 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12-Щука</w:t>
            </w:r>
          </w:p>
          <w:p w:rsidR="00C86B5B" w:rsidRDefault="00C86B5B" w:rsidP="00C86B5B">
            <w:pPr>
              <w:pStyle w:val="ad"/>
              <w:shd w:val="clear" w:color="auto" w:fill="auto"/>
              <w:tabs>
                <w:tab w:val="left" w:pos="317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в)</w:t>
            </w:r>
            <w:r>
              <w:rPr>
                <w:color w:val="000000"/>
                <w:sz w:val="22"/>
                <w:szCs w:val="22"/>
              </w:rPr>
              <w:tab/>
              <w:t>Врачи утверждают, что если съесть 600 г. этой свежей ягоды, то человек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запасается витаминами на всю зиму. О какой лечебной ягоде идет речь?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10 - Черника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84 - Земляника                   95-25+14=84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– Клюква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120" w:line="322" w:lineRule="exact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г) С помощью каких геометрических фигур изображен на рисунке заяц?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(прямоугольник, треугольник, круг, овал, квадрат).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rFonts w:cstheme="minorBidi"/>
                <w:color w:val="000000"/>
                <w:sz w:val="22"/>
                <w:szCs w:val="22"/>
              </w:rPr>
            </w:pPr>
          </w:p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Слушают учителя; считают, выполняют арифметические действия сложения и вычитания, анализируют, сравнивают, в ходе логических рассуждений делают выводы.</w:t>
            </w:r>
          </w:p>
          <w:p w:rsidR="00C86B5B" w:rsidRDefault="00C86B5B" w:rsidP="00C86B5B">
            <w:pPr>
              <w:rPr>
                <w:color w:val="000000"/>
              </w:rPr>
            </w:pPr>
          </w:p>
          <w:p w:rsidR="00C86B5B" w:rsidRDefault="00C86B5B" w:rsidP="00C86B5B"/>
          <w:p w:rsidR="00C86B5B" w:rsidRDefault="00C86B5B" w:rsidP="00C86B5B"/>
          <w:p w:rsidR="00C86B5B" w:rsidRDefault="00C86B5B" w:rsidP="00C86B5B"/>
          <w:p w:rsidR="00C86B5B" w:rsidRDefault="00C86B5B" w:rsidP="00C86B5B"/>
          <w:p w:rsidR="00C86B5B" w:rsidRDefault="00C86B5B" w:rsidP="00C86B5B"/>
          <w:p w:rsidR="00C86B5B" w:rsidRDefault="00C86B5B" w:rsidP="00C86B5B"/>
          <w:p w:rsidR="00C86B5B" w:rsidRDefault="00C86B5B" w:rsidP="00C86B5B"/>
          <w:p w:rsidR="00C86B5B" w:rsidRDefault="00C86B5B" w:rsidP="00C86B5B">
            <w:pPr>
              <w:widowControl w:val="0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Обучающиеся оценивают свою работу</w:t>
            </w:r>
            <w:r w:rsidR="0001275C">
              <w:rPr>
                <w:sz w:val="22"/>
                <w:szCs w:val="22"/>
              </w:rPr>
              <w:t>.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365" w:lineRule="exact"/>
              <w:ind w:left="140"/>
              <w:rPr>
                <w:b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  <w:lang w:val="en-US"/>
              </w:rPr>
              <w:t>IV</w:t>
            </w: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.Формулирование темы и цели урока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120" w:line="322" w:lineRule="exact"/>
              <w:jc w:val="both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Сообщение темы урока: Закрепление таблицы умножения и деления на 2.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Какие учебные цели будем выполнять?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Высказывают предположения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  <w:lang w:val="en-US"/>
              </w:rPr>
              <w:t>V</w:t>
            </w: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. Закрепление знаний таблицы умножения и деления на 2.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8115D8">
            <w:pPr>
              <w:pStyle w:val="ad"/>
              <w:shd w:val="clear" w:color="auto" w:fill="auto"/>
              <w:spacing w:before="0" w:after="0" w:line="374" w:lineRule="exact"/>
              <w:jc w:val="both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Остановка «В математике тропинки одолеем без запинки».</w:t>
            </w:r>
          </w:p>
          <w:p w:rsidR="00C86B5B" w:rsidRDefault="00C86B5B" w:rsidP="008115D8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Учитель предлагает ученикам рассмотреть выражения, которые лежат на столах по </w:t>
            </w:r>
            <w:r>
              <w:rPr>
                <w:rStyle w:val="14"/>
                <w:rFonts w:cstheme="minorBidi"/>
                <w:color w:val="000000"/>
                <w:sz w:val="22"/>
                <w:szCs w:val="22"/>
              </w:rPr>
              <w:t>группам: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х 7+2 х 3=2 х 10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х 9-2 х 4=2 х 6</w:t>
            </w:r>
          </w:p>
          <w:p w:rsidR="00C86B5B" w:rsidRPr="00C86B5B" w:rsidRDefault="00C86B5B" w:rsidP="00C86B5B">
            <w:pPr>
              <w:pStyle w:val="ad"/>
              <w:shd w:val="clear" w:color="auto" w:fill="auto"/>
              <w:spacing w:before="0" w:after="12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18+18:2 &gt;16:8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14-14:7 &lt; 12:6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-Проверьте верность равенств и неравенств. СЛАЙД 1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120" w:line="240" w:lineRule="auto"/>
              <w:jc w:val="both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-В каких равенствах и неравенствах допущены ошибки? Как их исправить?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Самостоятельно выполняют работу, за тем по одному представителю объясняют.</w:t>
            </w:r>
          </w:p>
        </w:tc>
      </w:tr>
      <w:tr w:rsidR="00C86B5B" w:rsidTr="00C86B5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Физ. минутка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Ветер дует нам в лицо,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Закачалось деревцо.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Солнце выше, выше,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12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А деревце все ниже, ниже.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Выполняют физические упражнения, повторяя их за учителем.</w:t>
            </w:r>
          </w:p>
        </w:tc>
      </w:tr>
      <w:tr w:rsidR="00C86B5B" w:rsidTr="00C86B5B">
        <w:trPr>
          <w:trHeight w:val="162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b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VI. Работа над задачами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Остановка « Решай-ка» 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Прочитайте задачу 12(с. 66)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-Что в ней известно?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-Что нужно узнать?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-Составьте краткую запись.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-Запишите решение.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Сформулируйте ответ задачи и запишите его.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Слушают учителя, отвечают на вопросы; обосновывают выбор арифметического действия для решения задачи; записывают решение, дают ответ на поставленный вопрос.</w:t>
            </w:r>
          </w:p>
        </w:tc>
      </w:tr>
      <w:tr w:rsidR="00C86B5B" w:rsidTr="00C86B5B">
        <w:trPr>
          <w:trHeight w:val="242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370" w:lineRule="exact"/>
              <w:ind w:left="140"/>
              <w:rPr>
                <w:rFonts w:cstheme="minorBidi"/>
                <w:b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VII. Работа с</w:t>
            </w:r>
          </w:p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370" w:lineRule="exact"/>
              <w:ind w:left="140"/>
              <w:rPr>
                <w:b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геометрическим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rStyle w:val="14"/>
                <w:rFonts w:cstheme="minorBidi"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материалом.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rFonts w:cstheme="minorBid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Остановка « Чертежник»</w:t>
            </w:r>
          </w:p>
          <w:p w:rsidR="00C86B5B" w:rsidRDefault="00C86B5B" w:rsidP="00C86B5B">
            <w:pPr>
              <w:pStyle w:val="ad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Какая фигура изображена (с.66, на полях)?</w:t>
            </w:r>
          </w:p>
          <w:p w:rsidR="00C86B5B" w:rsidRDefault="00C86B5B" w:rsidP="00C86B5B">
            <w:pPr>
              <w:pStyle w:val="ad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Измерьте стороны ломаной.</w:t>
            </w:r>
          </w:p>
          <w:p w:rsidR="00C86B5B" w:rsidRDefault="00C86B5B" w:rsidP="00C86B5B">
            <w:pPr>
              <w:pStyle w:val="ad"/>
              <w:shd w:val="clear" w:color="auto" w:fill="auto"/>
              <w:tabs>
                <w:tab w:val="left" w:pos="278"/>
              </w:tabs>
              <w:spacing w:before="0" w:after="18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Начертите в ваших тетрадях такую же ломаную.</w:t>
            </w:r>
          </w:p>
          <w:p w:rsidR="00C86B5B" w:rsidRDefault="00C86B5B" w:rsidP="00C86B5B">
            <w:pPr>
              <w:pStyle w:val="ad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Найдите длину ломаной линии.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Какую цель ставили?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Чертят заданную фигуру; повторяют понятие длины; самостоятельно находят длину ломаной.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</w:p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Отвечают на вопросы, делают выводы, обобщения.</w:t>
            </w:r>
          </w:p>
        </w:tc>
      </w:tr>
      <w:tr w:rsidR="00C86B5B" w:rsidTr="00C86B5B">
        <w:trPr>
          <w:trHeight w:val="98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5B" w:rsidRP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ind w:left="140"/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>Итог.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rPr>
                <w:b/>
              </w:rPr>
            </w:pPr>
            <w:r w:rsidRPr="00C86B5B">
              <w:rPr>
                <w:rStyle w:val="14"/>
                <w:rFonts w:cstheme="minorBidi"/>
                <w:b w:val="0"/>
                <w:color w:val="000000"/>
                <w:sz w:val="22"/>
                <w:szCs w:val="22"/>
              </w:rPr>
              <w:t xml:space="preserve"> Рефлексия.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Достигли цели? Как добивались цели?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Какое задание было интересным?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 выполнении какого задания испытывали трудности?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Урок сегодня был удачный.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 прошел для вас он зря.</w:t>
            </w:r>
          </w:p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 все очень постарались,</w:t>
            </w:r>
          </w:p>
          <w:p w:rsidR="00C86B5B" w:rsidRDefault="00C86B5B" w:rsidP="00A36F58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Вам понравилось, друзья?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86B5B" w:rsidTr="00C86B5B">
        <w:trPr>
          <w:trHeight w:val="98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60" w:lineRule="exact"/>
              <w:ind w:left="140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Домашнее задание: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5B" w:rsidRDefault="00C86B5B" w:rsidP="00C86B5B">
            <w:pPr>
              <w:pStyle w:val="ad"/>
              <w:shd w:val="clear" w:color="auto" w:fill="auto"/>
              <w:spacing w:before="0" w:after="300" w:line="260" w:lineRule="exact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205B9A" w:rsidRPr="00205B9A" w:rsidRDefault="00205B9A" w:rsidP="00205B9A"/>
    <w:p w:rsidR="006E6E9A" w:rsidRDefault="006E6E9A" w:rsidP="006E6E9A">
      <w:pPr>
        <w:jc w:val="center"/>
        <w:rPr>
          <w:rFonts w:ascii="Times New Roman" w:hAnsi="Times New Roman" w:cs="Times New Roman"/>
          <w:b/>
        </w:rPr>
      </w:pPr>
    </w:p>
    <w:p w:rsidR="006E6E9A" w:rsidRDefault="005B056E" w:rsidP="006E6E9A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B6F5AEA" wp14:editId="49FF834C">
            <wp:extent cx="2105025" cy="1730961"/>
            <wp:effectExtent l="114300" t="57150" r="85725" b="136525"/>
            <wp:docPr id="22534" name="Рисунок 22534" descr="C:\Users\User\Documents\7.02.14откр уроки для молод уч.района-МКОУ НОШ\Фото шк мол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7.02.14откр уроки для молод уч.района-МКОУ НОШ\Фото шк мол\IMG_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6"/>
                    <a:stretch/>
                  </pic:blipFill>
                  <pic:spPr bwMode="auto">
                    <a:xfrm>
                      <a:off x="0" y="0"/>
                      <a:ext cx="2103901" cy="1730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E9A" w:rsidRDefault="006E6E9A" w:rsidP="006E6E9A">
      <w:pPr>
        <w:jc w:val="center"/>
        <w:rPr>
          <w:rFonts w:ascii="Times New Roman" w:hAnsi="Times New Roman" w:cs="Times New Roman"/>
          <w:b/>
        </w:rPr>
      </w:pPr>
    </w:p>
    <w:p w:rsidR="006E6E9A" w:rsidRDefault="005B056E" w:rsidP="006E6E9A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772C30F" wp14:editId="38B20532">
            <wp:extent cx="3914775" cy="1780052"/>
            <wp:effectExtent l="114300" t="57150" r="85725" b="125095"/>
            <wp:docPr id="22535" name="Рисунок 22535" descr="C:\Users\User\Documents\7.02.14откр уроки для молод уч.района-МКОУ НОШ\Фото шк мол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7.02.14откр уроки для молод уч.района-МКОУ НОШ\Фото шк мол\IMG_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7" r="6250"/>
                    <a:stretch/>
                  </pic:blipFill>
                  <pic:spPr bwMode="auto">
                    <a:xfrm>
                      <a:off x="0" y="0"/>
                      <a:ext cx="3917144" cy="17811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56E" w:rsidRDefault="003F4EAA" w:rsidP="00B051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B056E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056E" w:rsidRDefault="005B056E" w:rsidP="00B051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E9A" w:rsidRPr="00B051FE" w:rsidRDefault="006E6E9A" w:rsidP="00B051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1FE">
        <w:rPr>
          <w:rFonts w:ascii="Times New Roman" w:hAnsi="Times New Roman" w:cs="Times New Roman"/>
          <w:b/>
          <w:sz w:val="24"/>
          <w:szCs w:val="24"/>
        </w:rPr>
        <w:t>Сеферова Зубайдат Агамирзаевна</w:t>
      </w:r>
    </w:p>
    <w:p w:rsidR="003F4EAA" w:rsidRDefault="003F4EAA" w:rsidP="00B05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2F95C7D2" wp14:editId="201F7F29">
            <wp:simplePos x="0" y="0"/>
            <wp:positionH relativeFrom="column">
              <wp:posOffset>339725</wp:posOffset>
            </wp:positionH>
            <wp:positionV relativeFrom="paragraph">
              <wp:posOffset>66675</wp:posOffset>
            </wp:positionV>
            <wp:extent cx="971550" cy="1613535"/>
            <wp:effectExtent l="171450" t="171450" r="381000" b="367665"/>
            <wp:wrapSquare wrapText="bothSides"/>
            <wp:docPr id="67" name="Рисунок 67" descr="C:\Users\User\Desktop\IMG-201609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60915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E9A" w:rsidRPr="00B051FE" w:rsidRDefault="006E6E9A" w:rsidP="00B05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51FE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675F20" w:rsidRDefault="00675F20" w:rsidP="00B051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казенное общеобразовательное учреждение</w:t>
      </w:r>
    </w:p>
    <w:p w:rsidR="006E6E9A" w:rsidRDefault="006E6E9A" w:rsidP="00B051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51FE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с.Бабстово</w:t>
      </w:r>
      <w:r>
        <w:rPr>
          <w:rFonts w:ascii="Times New Roman" w:hAnsi="Times New Roman" w:cs="Times New Roman"/>
        </w:rPr>
        <w:t>»</w:t>
      </w:r>
    </w:p>
    <w:p w:rsidR="00675F20" w:rsidRDefault="00675F20" w:rsidP="00675F20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675F20" w:rsidRPr="00675F20" w:rsidRDefault="006E6E9A" w:rsidP="00675F20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урока: </w:t>
      </w:r>
      <w:r w:rsidRPr="006937D9">
        <w:rPr>
          <w:rFonts w:ascii="Times New Roman" w:hAnsi="Times New Roman" w:cs="Times New Roman"/>
          <w:b/>
          <w:u w:val="single"/>
        </w:rPr>
        <w:t>«Решение задач»</w:t>
      </w:r>
      <w:r w:rsidR="00675F20" w:rsidRPr="00675F20">
        <w:rPr>
          <w:rFonts w:ascii="Times New Roman" w:hAnsi="Times New Roman" w:cs="Times New Roman"/>
        </w:rPr>
        <w:t xml:space="preserve"> </w:t>
      </w:r>
      <w:r w:rsidR="00675F20" w:rsidRPr="00675F20">
        <w:rPr>
          <w:rFonts w:ascii="Times New Roman" w:hAnsi="Times New Roman" w:cs="Times New Roman"/>
          <w:b/>
        </w:rPr>
        <w:t>1 класс</w:t>
      </w:r>
    </w:p>
    <w:p w:rsidR="006E6E9A" w:rsidRPr="006E6E9A" w:rsidRDefault="006E6E9A" w:rsidP="0001275C">
      <w:pPr>
        <w:spacing w:after="0"/>
        <w:rPr>
          <w:rFonts w:ascii="Times New Roman" w:hAnsi="Times New Roman" w:cs="Times New Roman"/>
        </w:rPr>
      </w:pPr>
      <w:r w:rsidRPr="006E6E9A">
        <w:rPr>
          <w:rFonts w:ascii="Times New Roman" w:hAnsi="Times New Roman" w:cs="Times New Roman"/>
          <w:b/>
        </w:rPr>
        <w:t>Цель:</w:t>
      </w:r>
      <w:r w:rsidRPr="006E6E9A">
        <w:t xml:space="preserve"> </w:t>
      </w:r>
      <w:r w:rsidRPr="006E6E9A">
        <w:rPr>
          <w:rFonts w:ascii="Times New Roman" w:hAnsi="Times New Roman" w:cs="Times New Roman"/>
        </w:rPr>
        <w:t>Создать условия для закрепления умения прибавлять и вычитать число 3; развития    навыков счета, умения решать.</w:t>
      </w:r>
    </w:p>
    <w:p w:rsidR="006E6E9A" w:rsidRPr="006E6E9A" w:rsidRDefault="006E6E9A" w:rsidP="0001275C">
      <w:pPr>
        <w:spacing w:after="0"/>
        <w:rPr>
          <w:rFonts w:ascii="Times New Roman" w:hAnsi="Times New Roman" w:cs="Times New Roman"/>
        </w:rPr>
      </w:pPr>
      <w:r w:rsidRPr="006E6E9A">
        <w:rPr>
          <w:rFonts w:ascii="Times New Roman" w:hAnsi="Times New Roman" w:cs="Times New Roman"/>
          <w:b/>
        </w:rPr>
        <w:t>Планируемый результат:</w:t>
      </w:r>
      <w:r w:rsidRPr="006E6E9A">
        <w:t xml:space="preserve"> </w:t>
      </w:r>
      <w:r w:rsidRPr="006E6E9A">
        <w:rPr>
          <w:rFonts w:ascii="Times New Roman" w:hAnsi="Times New Roman" w:cs="Times New Roman"/>
        </w:rPr>
        <w:t>Умение решать простые задачи.</w:t>
      </w:r>
    </w:p>
    <w:p w:rsidR="006E6E9A" w:rsidRPr="006E6E9A" w:rsidRDefault="006E6E9A" w:rsidP="0001275C">
      <w:pPr>
        <w:spacing w:after="0"/>
        <w:rPr>
          <w:rStyle w:val="21"/>
          <w:sz w:val="22"/>
          <w:szCs w:val="22"/>
        </w:rPr>
      </w:pPr>
      <w:r w:rsidRPr="006E6E9A">
        <w:rPr>
          <w:rStyle w:val="af"/>
          <w:sz w:val="22"/>
          <w:szCs w:val="22"/>
        </w:rPr>
        <w:t>Формирование УУД:</w:t>
      </w:r>
      <w:r w:rsidRPr="006E6E9A">
        <w:rPr>
          <w:rStyle w:val="21"/>
          <w:sz w:val="22"/>
          <w:szCs w:val="22"/>
        </w:rPr>
        <w:t xml:space="preserve"> </w:t>
      </w:r>
    </w:p>
    <w:p w:rsidR="006E6E9A" w:rsidRPr="006E6E9A" w:rsidRDefault="006E6E9A" w:rsidP="0001275C">
      <w:pPr>
        <w:pStyle w:val="ad"/>
        <w:framePr w:hSpace="180" w:wrap="around" w:vAnchor="page" w:hAnchor="margin" w:xAlign="center" w:y="4897"/>
        <w:numPr>
          <w:ilvl w:val="0"/>
          <w:numId w:val="4"/>
        </w:numPr>
        <w:shd w:val="clear" w:color="auto" w:fill="auto"/>
        <w:tabs>
          <w:tab w:val="left" w:pos="182"/>
        </w:tabs>
        <w:spacing w:before="0" w:after="0" w:line="240" w:lineRule="auto"/>
        <w:jc w:val="both"/>
        <w:rPr>
          <w:sz w:val="22"/>
          <w:szCs w:val="22"/>
        </w:rPr>
      </w:pPr>
      <w:r w:rsidRPr="006E6E9A">
        <w:rPr>
          <w:rStyle w:val="21"/>
          <w:color w:val="000000"/>
          <w:sz w:val="22"/>
          <w:szCs w:val="22"/>
        </w:rPr>
        <w:t>Личностные:</w:t>
      </w:r>
      <w:r w:rsidRPr="006E6E9A">
        <w:rPr>
          <w:color w:val="000000"/>
          <w:sz w:val="22"/>
          <w:szCs w:val="22"/>
        </w:rPr>
        <w:t xml:space="preserve"> демонстрировать адекватную мотивацию к учебной деятельности; оценку усваиваемого содержания.</w:t>
      </w:r>
    </w:p>
    <w:p w:rsidR="006E6E9A" w:rsidRPr="006E6E9A" w:rsidRDefault="006E6E9A" w:rsidP="0001275C">
      <w:pPr>
        <w:pStyle w:val="ad"/>
        <w:framePr w:hSpace="180" w:wrap="around" w:vAnchor="page" w:hAnchor="margin" w:xAlign="center" w:y="4897"/>
        <w:numPr>
          <w:ilvl w:val="0"/>
          <w:numId w:val="4"/>
        </w:numPr>
        <w:shd w:val="clear" w:color="auto" w:fill="auto"/>
        <w:tabs>
          <w:tab w:val="left" w:pos="403"/>
        </w:tabs>
        <w:spacing w:before="0" w:after="0" w:line="240" w:lineRule="auto"/>
        <w:jc w:val="both"/>
        <w:rPr>
          <w:sz w:val="22"/>
          <w:szCs w:val="22"/>
        </w:rPr>
      </w:pPr>
      <w:r w:rsidRPr="006E6E9A">
        <w:rPr>
          <w:rStyle w:val="21"/>
          <w:color w:val="000000"/>
          <w:sz w:val="22"/>
          <w:szCs w:val="22"/>
        </w:rPr>
        <w:t>Регулятивные</w:t>
      </w:r>
      <w:r w:rsidRPr="006E6E9A">
        <w:rPr>
          <w:color w:val="000000"/>
          <w:sz w:val="22"/>
          <w:szCs w:val="22"/>
        </w:rPr>
        <w:t xml:space="preserve"> определять и формулировать тему и цель на уроке; планировать своё действие в соответствии с поставленной задачей; адекватно воспринимать оценки учителя и высказывания одноклассников с отзывами о выполненной работе; умение осуществлять контроль и самопроверку с доски (контрольного листа).</w:t>
      </w:r>
    </w:p>
    <w:p w:rsidR="006E6E9A" w:rsidRPr="006E6E9A" w:rsidRDefault="006E6E9A" w:rsidP="0001275C">
      <w:pPr>
        <w:pStyle w:val="ad"/>
        <w:framePr w:hSpace="180" w:wrap="around" w:vAnchor="page" w:hAnchor="margin" w:xAlign="center" w:y="4897"/>
        <w:numPr>
          <w:ilvl w:val="0"/>
          <w:numId w:val="4"/>
        </w:numPr>
        <w:shd w:val="clear" w:color="auto" w:fill="auto"/>
        <w:tabs>
          <w:tab w:val="left" w:pos="202"/>
        </w:tabs>
        <w:spacing w:before="0" w:after="0" w:line="240" w:lineRule="auto"/>
        <w:jc w:val="both"/>
        <w:rPr>
          <w:sz w:val="22"/>
          <w:szCs w:val="22"/>
        </w:rPr>
      </w:pPr>
      <w:r w:rsidRPr="006E6E9A">
        <w:rPr>
          <w:rStyle w:val="21"/>
          <w:color w:val="000000"/>
          <w:sz w:val="22"/>
          <w:szCs w:val="22"/>
        </w:rPr>
        <w:t>Коммуникативные:</w:t>
      </w:r>
      <w:r w:rsidRPr="006E6E9A">
        <w:rPr>
          <w:color w:val="000000"/>
          <w:sz w:val="22"/>
          <w:szCs w:val="22"/>
        </w:rPr>
        <w:t xml:space="preserve"> слушать и понимать речь других; оформлять свои мысли в устной форме; уметь работать в группе; вступать в диалог; участвовать в коллективном обсуждении проблем; строить продуктивное взаимодействие и сотрудничество со сверстниками.</w:t>
      </w:r>
    </w:p>
    <w:p w:rsidR="006E6E9A" w:rsidRPr="006E6E9A" w:rsidRDefault="006E6E9A" w:rsidP="0001275C">
      <w:pPr>
        <w:pStyle w:val="ad"/>
        <w:framePr w:hSpace="180" w:wrap="around" w:vAnchor="page" w:hAnchor="margin" w:xAlign="center" w:y="4897"/>
        <w:numPr>
          <w:ilvl w:val="0"/>
          <w:numId w:val="4"/>
        </w:numPr>
        <w:shd w:val="clear" w:color="auto" w:fill="auto"/>
        <w:tabs>
          <w:tab w:val="left" w:pos="182"/>
        </w:tabs>
        <w:spacing w:before="0" w:after="0" w:line="240" w:lineRule="auto"/>
        <w:jc w:val="both"/>
        <w:rPr>
          <w:sz w:val="22"/>
          <w:szCs w:val="22"/>
        </w:rPr>
      </w:pPr>
      <w:r w:rsidRPr="006E6E9A">
        <w:rPr>
          <w:rStyle w:val="21"/>
          <w:color w:val="000000"/>
          <w:sz w:val="22"/>
          <w:szCs w:val="22"/>
        </w:rPr>
        <w:t>Личностные:</w:t>
      </w:r>
      <w:r w:rsidRPr="006E6E9A">
        <w:rPr>
          <w:color w:val="000000"/>
          <w:sz w:val="22"/>
          <w:szCs w:val="22"/>
        </w:rPr>
        <w:t xml:space="preserve"> демонстрировать адекватную мотивацию к учебной деятельности; оценку усваиваемого содержания.</w:t>
      </w:r>
    </w:p>
    <w:p w:rsidR="006E6E9A" w:rsidRPr="006E6E9A" w:rsidRDefault="006E6E9A" w:rsidP="0001275C">
      <w:pPr>
        <w:pStyle w:val="ad"/>
        <w:framePr w:hSpace="180" w:wrap="around" w:vAnchor="page" w:hAnchor="margin" w:xAlign="center" w:y="4897"/>
        <w:numPr>
          <w:ilvl w:val="0"/>
          <w:numId w:val="4"/>
        </w:numPr>
        <w:shd w:val="clear" w:color="auto" w:fill="auto"/>
        <w:tabs>
          <w:tab w:val="left" w:pos="403"/>
        </w:tabs>
        <w:spacing w:before="0" w:after="0" w:line="240" w:lineRule="auto"/>
        <w:jc w:val="both"/>
        <w:rPr>
          <w:sz w:val="22"/>
          <w:szCs w:val="22"/>
        </w:rPr>
      </w:pPr>
      <w:r w:rsidRPr="006E6E9A">
        <w:rPr>
          <w:rStyle w:val="21"/>
          <w:color w:val="000000"/>
          <w:sz w:val="22"/>
          <w:szCs w:val="22"/>
        </w:rPr>
        <w:t>Регулятивные</w:t>
      </w:r>
      <w:r w:rsidRPr="006E6E9A">
        <w:rPr>
          <w:color w:val="000000"/>
          <w:sz w:val="22"/>
          <w:szCs w:val="22"/>
        </w:rPr>
        <w:t xml:space="preserve"> определять и формулировать тему и цель на уроке; планировать своё действие в соответствии с поставленной задачей; адекватно воспринимать оценки учителя и высказывания одноклассников с отзывами о выполненной работе; умение осуществлять контроль и самопроверку с доски (контрольного листа).</w:t>
      </w:r>
    </w:p>
    <w:p w:rsidR="0001275C" w:rsidRPr="006E6E9A" w:rsidRDefault="0001275C" w:rsidP="0001275C">
      <w:pPr>
        <w:spacing w:after="0"/>
      </w:pPr>
      <w:r w:rsidRPr="006E6E9A">
        <w:rPr>
          <w:rStyle w:val="21"/>
          <w:sz w:val="22"/>
          <w:szCs w:val="22"/>
        </w:rPr>
        <w:t>Познавательные:</w:t>
      </w:r>
      <w:r w:rsidRPr="006E6E9A">
        <w:t xml:space="preserve"> </w:t>
      </w:r>
      <w:r w:rsidRPr="006E6E9A">
        <w:rPr>
          <w:rFonts w:ascii="Times New Roman" w:hAnsi="Times New Roman" w:cs="Times New Roman"/>
        </w:rPr>
        <w:t>ориентироваться в своей системе знаний; осуществлять анализ объектов;</w:t>
      </w:r>
      <w:r>
        <w:rPr>
          <w:rFonts w:ascii="Times New Roman" w:hAnsi="Times New Roman" w:cs="Times New Roman"/>
        </w:rPr>
        <w:t xml:space="preserve"> </w:t>
      </w:r>
      <w:r w:rsidRPr="006E6E9A">
        <w:rPr>
          <w:rFonts w:ascii="Times New Roman" w:hAnsi="Times New Roman" w:cs="Times New Roman"/>
        </w:rPr>
        <w:t>преобразовывать информацию из одной формы в другую: составлять ответы на вопросы.</w:t>
      </w:r>
    </w:p>
    <w:p w:rsidR="006E6E9A" w:rsidRPr="006E6E9A" w:rsidRDefault="006E6E9A" w:rsidP="0001275C">
      <w:pPr>
        <w:spacing w:after="0"/>
        <w:rPr>
          <w:rFonts w:ascii="Times New Roman" w:hAnsi="Times New Roman" w:cs="Times New Roman"/>
          <w:b/>
        </w:rPr>
      </w:pPr>
      <w:r w:rsidRPr="006E6E9A">
        <w:rPr>
          <w:rFonts w:ascii="Times New Roman" w:hAnsi="Times New Roman" w:cs="Times New Roman"/>
          <w:b/>
        </w:rPr>
        <w:t>Основные понятия:</w:t>
      </w:r>
      <w:r w:rsidRPr="006E6E9A">
        <w:t xml:space="preserve"> </w:t>
      </w:r>
      <w:r w:rsidRPr="006E6E9A">
        <w:rPr>
          <w:rFonts w:ascii="Times New Roman" w:hAnsi="Times New Roman" w:cs="Times New Roman"/>
        </w:rPr>
        <w:t>Прибавить, вычесть; задача: условие, вопрос, решение, ответ.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5386"/>
        <w:gridCol w:w="2268"/>
      </w:tblGrid>
      <w:tr w:rsidR="006E6E9A" w:rsidRPr="006E6E9A" w:rsidTr="00AE5172">
        <w:tc>
          <w:tcPr>
            <w:tcW w:w="2093" w:type="dxa"/>
          </w:tcPr>
          <w:p w:rsidR="006E6E9A" w:rsidRPr="006E6E9A" w:rsidRDefault="006E6E9A" w:rsidP="006E6E9A">
            <w:pPr>
              <w:jc w:val="center"/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Технология проведения</w:t>
            </w:r>
          </w:p>
        </w:tc>
        <w:tc>
          <w:tcPr>
            <w:tcW w:w="5386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rPr>
                <w:b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Задания для учащихся, выполнение которых приведёт к достижению</w:t>
            </w:r>
          </w:p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  <w:r w:rsidRPr="006E6E9A">
              <w:rPr>
                <w:rStyle w:val="14"/>
                <w:b w:val="0"/>
                <w:sz w:val="22"/>
                <w:szCs w:val="22"/>
              </w:rPr>
              <w:t>запланированных результатов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Деятельность учеников</w:t>
            </w:r>
          </w:p>
        </w:tc>
      </w:tr>
      <w:tr w:rsidR="006E6E9A" w:rsidRPr="006E6E9A" w:rsidTr="00AE5172">
        <w:trPr>
          <w:trHeight w:val="281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140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 xml:space="preserve">I. Мотивация к учебной деятельности 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140"/>
              <w:rPr>
                <w:b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(2 мин.)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140"/>
              <w:rPr>
                <w:i/>
                <w:sz w:val="22"/>
                <w:szCs w:val="22"/>
              </w:rPr>
            </w:pPr>
            <w:r w:rsidRPr="006E6E9A">
              <w:rPr>
                <w:i/>
                <w:color w:val="000000"/>
                <w:sz w:val="22"/>
                <w:szCs w:val="22"/>
              </w:rPr>
              <w:t>Цели: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-актуализировать требования к ученику со стороны учебной деятельности;</w:t>
            </w:r>
          </w:p>
          <w:p w:rsidR="006E6E9A" w:rsidRPr="006E6E9A" w:rsidRDefault="006E6E9A" w:rsidP="006E6E9A">
            <w:pPr>
              <w:rPr>
                <w:b/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- создание условий для возникновения у учеников внутренней потребности включения в учебную деятельность;</w:t>
            </w:r>
          </w:p>
        </w:tc>
        <w:tc>
          <w:tcPr>
            <w:tcW w:w="5386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 w:firstLine="14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Прозвенел звонок весёлый.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   Мы начать урок готовы.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 Будем слушать, рассуждать 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 И друг другу помогать.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tabs>
                <w:tab w:val="left" w:pos="288"/>
              </w:tabs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Вы готовы слушать, рассуждать и помогать друг другу?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tabs>
                <w:tab w:val="left" w:pos="283"/>
              </w:tabs>
              <w:spacing w:before="0" w:after="0" w:line="240" w:lineRule="auto"/>
              <w:ind w:left="12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6E6E9A">
              <w:rPr>
                <w:color w:val="000000"/>
                <w:sz w:val="22"/>
                <w:szCs w:val="22"/>
              </w:rPr>
              <w:t>У нас сегодня необычный урок. К нам в гости пришли учителя и воспитатели, посмотреть, чему вы научились.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tabs>
                <w:tab w:val="left" w:pos="226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Улыбнитесь гостям и друг другу, садитесь!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Ребя</w:t>
            </w:r>
            <w:r>
              <w:rPr>
                <w:color w:val="000000"/>
                <w:sz w:val="22"/>
                <w:szCs w:val="22"/>
              </w:rPr>
              <w:t>та</w:t>
            </w:r>
            <w:r w:rsidRPr="006E6E9A">
              <w:rPr>
                <w:color w:val="000000"/>
                <w:sz w:val="22"/>
                <w:szCs w:val="22"/>
              </w:rPr>
              <w:t>, а какое сейчас время года?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что падает с неба зимой?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6E6E9A">
              <w:rPr>
                <w:color w:val="000000"/>
                <w:sz w:val="22"/>
                <w:szCs w:val="22"/>
              </w:rPr>
              <w:t>Сегодня к нам тоже упала одна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красивая </w:t>
            </w:r>
            <w:r w:rsidRPr="006E6E9A">
              <w:rPr>
                <w:b/>
                <w:color w:val="000000"/>
                <w:sz w:val="22"/>
                <w:szCs w:val="22"/>
              </w:rPr>
              <w:t>снежинка</w:t>
            </w:r>
            <w:r w:rsidRPr="006E6E9A">
              <w:rPr>
                <w:color w:val="000000"/>
                <w:sz w:val="22"/>
                <w:szCs w:val="22"/>
              </w:rPr>
              <w:t>, она не простая, а математическая. И в конце урока она нам обещает сюрприз.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360" w:line="240" w:lineRule="auto"/>
              <w:ind w:left="120"/>
              <w:rPr>
                <w:b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-Сегодня на уроке, ребята, вас ожидает много интересных заданий, а помощниками вам будут: какие качества нам помогут ?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12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  <w:r w:rsidRPr="006E6E9A">
              <w:rPr>
                <w:color w:val="000000"/>
                <w:sz w:val="22"/>
                <w:szCs w:val="22"/>
              </w:rPr>
              <w:t>има.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Снежинки.</w:t>
            </w:r>
          </w:p>
        </w:tc>
      </w:tr>
      <w:tr w:rsidR="006E6E9A" w:rsidRPr="006E6E9A" w:rsidTr="0001275C">
        <w:trPr>
          <w:trHeight w:val="6467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-142"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  <w:lang w:val="en-US"/>
              </w:rPr>
              <w:t>II</w:t>
            </w: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. Формирование, постановка  цели.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-142"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(5 мин.)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-142"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</w:p>
          <w:p w:rsid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i/>
                <w:color w:val="000000"/>
                <w:sz w:val="22"/>
                <w:szCs w:val="22"/>
              </w:rPr>
              <w:t>Цели: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>
              <w:rPr>
                <w:rStyle w:val="14"/>
                <w:b w:val="0"/>
                <w:color w:val="000000"/>
                <w:sz w:val="22"/>
                <w:szCs w:val="22"/>
              </w:rPr>
              <w:t>-</w:t>
            </w: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Организовать формулирование;</w:t>
            </w:r>
          </w:p>
          <w:p w:rsidR="006E6E9A" w:rsidRPr="006E6E9A" w:rsidRDefault="006E6E9A" w:rsidP="0001275C">
            <w:pPr>
              <w:pStyle w:val="ad"/>
              <w:shd w:val="clear" w:color="auto" w:fill="auto"/>
              <w:spacing w:before="0" w:after="0" w:line="240" w:lineRule="auto"/>
              <w:ind w:left="-142"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- Организовать постановку цели урока учащимися.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left="140"/>
              <w:rPr>
                <w:rStyle w:val="14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5386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Итак, </w:t>
            </w: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 xml:space="preserve">первое задание </w:t>
            </w:r>
            <w:r w:rsidRPr="006E6E9A">
              <w:rPr>
                <w:color w:val="000000"/>
                <w:sz w:val="22"/>
                <w:szCs w:val="22"/>
              </w:rPr>
              <w:t>от</w:t>
            </w:r>
            <w:r w:rsidRPr="006E6E9A">
              <w:rPr>
                <w:b/>
                <w:color w:val="000000"/>
                <w:sz w:val="22"/>
                <w:szCs w:val="22"/>
              </w:rPr>
              <w:t xml:space="preserve"> снежинки</w:t>
            </w:r>
            <w:r w:rsidRPr="006E6E9A">
              <w:rPr>
                <w:color w:val="000000"/>
                <w:sz w:val="22"/>
                <w:szCs w:val="22"/>
              </w:rPr>
              <w:t>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Шесть грибов нашел Вадим,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потом ещё один.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Вы ответьте на вопрос: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Сколько он грибов принес? (Ответ: 6 </w:t>
            </w:r>
            <w:r w:rsidRPr="006E6E9A">
              <w:rPr>
                <w:rStyle w:val="af"/>
                <w:color w:val="000000"/>
                <w:sz w:val="22"/>
                <w:szCs w:val="22"/>
              </w:rPr>
              <w:t xml:space="preserve">+ </w:t>
            </w:r>
            <w:r w:rsidRPr="006E6E9A">
              <w:rPr>
                <w:color w:val="000000"/>
                <w:sz w:val="22"/>
                <w:szCs w:val="22"/>
              </w:rPr>
              <w:t>1=7.)</w:t>
            </w:r>
          </w:p>
          <w:p w:rsid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Пять щенят в футбол играли.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Одного домой позвали.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Он в окно глядит, считает.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Сколько их теперь играет? (Ответ: 5-1=4.)</w:t>
            </w:r>
          </w:p>
          <w:p w:rsid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Только я в кусты зашла.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Подосиновик нашла.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 Две лисички, боровик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 И зеленый моховик.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rStyle w:val="af"/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E6E9A">
              <w:rPr>
                <w:color w:val="000000"/>
                <w:sz w:val="22"/>
                <w:szCs w:val="22"/>
              </w:rPr>
              <w:t xml:space="preserve">У кого ответ готов? (Ответ: 2 </w:t>
            </w:r>
            <w:r w:rsidRPr="006E6E9A">
              <w:rPr>
                <w:rStyle w:val="af"/>
                <w:color w:val="000000"/>
                <w:sz w:val="22"/>
                <w:szCs w:val="22"/>
              </w:rPr>
              <w:t>+ 1 + 1=5.)</w:t>
            </w:r>
          </w:p>
          <w:p w:rsid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Варя родилась на 2 года раньше Миши. Сейчас Мише 3 года. Сколько лет Варе?</w:t>
            </w:r>
          </w:p>
          <w:p w:rsidR="006E6E9A" w:rsidRDefault="006E6E9A" w:rsidP="006E6E9A">
            <w:pPr>
              <w:pStyle w:val="ad"/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color w:val="000000"/>
                <w:sz w:val="22"/>
                <w:szCs w:val="22"/>
              </w:rPr>
            </w:pPr>
          </w:p>
          <w:p w:rsidR="006E6E9A" w:rsidRPr="006E6E9A" w:rsidRDefault="006E6E9A" w:rsidP="006E6E9A">
            <w:pPr>
              <w:pStyle w:val="ad"/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Что мы сейчас делали?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 вы думаете, какая у нас сегодня тема урока?</w:t>
            </w:r>
          </w:p>
          <w:p w:rsidR="006E6E9A" w:rsidRPr="006E6E9A" w:rsidRDefault="006E6E9A" w:rsidP="0001275C">
            <w:pPr>
              <w:pStyle w:val="ad"/>
              <w:shd w:val="clear" w:color="auto" w:fill="auto"/>
              <w:spacing w:before="0" w:after="0" w:line="240" w:lineRule="auto"/>
              <w:ind w:left="34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Какие задачи поставим перед собой?</w:t>
            </w:r>
          </w:p>
          <w:p w:rsidR="006E6E9A" w:rsidRPr="006E6E9A" w:rsidRDefault="006E6E9A" w:rsidP="0001275C">
            <w:pPr>
              <w:pStyle w:val="ad"/>
              <w:shd w:val="clear" w:color="auto" w:fill="auto"/>
              <w:spacing w:before="0" w:after="0" w:line="240" w:lineRule="auto"/>
              <w:ind w:left="34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Чему мы должны научиться?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Решали задачи.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Решение задач.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Закреплять умение решать задачи.</w:t>
            </w:r>
          </w:p>
        </w:tc>
      </w:tr>
      <w:tr w:rsidR="006E6E9A" w:rsidRPr="006E6E9A" w:rsidTr="00AE5172">
        <w:trPr>
          <w:trHeight w:val="1264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firstLine="142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  <w:lang w:val="en-US"/>
              </w:rPr>
              <w:t>III</w:t>
            </w: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.Закрепление полученных знаний.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firstLine="142"/>
              <w:rPr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i/>
                <w:color w:val="000000"/>
                <w:sz w:val="22"/>
                <w:szCs w:val="22"/>
              </w:rPr>
              <w:t>Цель:</w:t>
            </w:r>
            <w:r w:rsidRPr="006E6E9A">
              <w:rPr>
                <w:color w:val="000000"/>
                <w:sz w:val="22"/>
                <w:szCs w:val="22"/>
              </w:rPr>
              <w:t xml:space="preserve"> организовать работу над совершен-ствованием навыков прибавлять и вычитать число 3; составлять и решать простые задачи).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240" w:lineRule="auto"/>
              <w:ind w:firstLine="142"/>
              <w:rPr>
                <w:rStyle w:val="14"/>
                <w:b w:val="0"/>
                <w:i/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(3 мин.)</w:t>
            </w:r>
          </w:p>
        </w:tc>
        <w:tc>
          <w:tcPr>
            <w:tcW w:w="5386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rStyle w:val="af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 xml:space="preserve">Второе задание от </w:t>
            </w:r>
            <w:r w:rsidRPr="006E6E9A">
              <w:rPr>
                <w:rStyle w:val="af"/>
                <w:color w:val="000000"/>
                <w:sz w:val="22"/>
                <w:szCs w:val="22"/>
              </w:rPr>
              <w:t xml:space="preserve">снежинки. </w:t>
            </w: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>Работа в парах.</w:t>
            </w:r>
          </w:p>
          <w:p w:rsidR="006E6E9A" w:rsidRPr="006E6E9A" w:rsidRDefault="006E6E9A" w:rsidP="006E6E9A">
            <w:pPr>
              <w:pStyle w:val="ad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before="0" w:after="0" w:line="240" w:lineRule="auto"/>
              <w:ind w:left="1320" w:hanging="360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давайте вспомним правила работы в парах, (работать дружно)</w:t>
            </w:r>
          </w:p>
          <w:p w:rsidR="006E6E9A" w:rsidRPr="006E6E9A" w:rsidRDefault="006E6E9A" w:rsidP="006E6E9A">
            <w:pPr>
              <w:pStyle w:val="ad"/>
              <w:numPr>
                <w:ilvl w:val="0"/>
                <w:numId w:val="12"/>
              </w:numPr>
              <w:shd w:val="clear" w:color="auto" w:fill="auto"/>
              <w:tabs>
                <w:tab w:val="left" w:pos="168"/>
              </w:tabs>
              <w:spacing w:before="0" w:after="0" w:line="240" w:lineRule="auto"/>
              <w:ind w:left="1320" w:hanging="360"/>
              <w:jc w:val="both"/>
              <w:rPr>
                <w:rStyle w:val="af"/>
                <w:b w:val="0"/>
                <w:bCs w:val="0"/>
                <w:sz w:val="22"/>
                <w:szCs w:val="22"/>
              </w:rPr>
            </w:pPr>
            <w:r w:rsidRPr="006E6E9A">
              <w:rPr>
                <w:rStyle w:val="af"/>
                <w:color w:val="000000"/>
                <w:sz w:val="22"/>
                <w:szCs w:val="22"/>
              </w:rPr>
              <w:t xml:space="preserve">У </w:t>
            </w:r>
            <w:r w:rsidRPr="006E6E9A">
              <w:rPr>
                <w:color w:val="000000"/>
                <w:sz w:val="22"/>
                <w:szCs w:val="22"/>
              </w:rPr>
              <w:t xml:space="preserve">вас на столах лежат: карточки с </w:t>
            </w: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>равенствами.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tabs>
                <w:tab w:val="left" w:pos="168"/>
              </w:tabs>
              <w:spacing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1+3   4-3   6+3    9-3    4+3     7-3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24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Приступаем к работе.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Когда закончите работу, покажите.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теперь проверяем.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rStyle w:val="af"/>
                <w:color w:val="000000"/>
                <w:sz w:val="22"/>
                <w:szCs w:val="22"/>
              </w:rPr>
              <w:t xml:space="preserve">(Я </w:t>
            </w:r>
            <w:r w:rsidRPr="006E6E9A">
              <w:rPr>
                <w:color w:val="000000"/>
                <w:sz w:val="22"/>
                <w:szCs w:val="22"/>
              </w:rPr>
              <w:t>показываю карточки с числами ответами,  а дети называют равенство).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-Назовите мне равенство с таким ответом.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(Читают равенства по-разному)</w:t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0" w:after="0" w:line="240" w:lineRule="auto"/>
              <w:ind w:left="1320" w:hanging="360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Какой вид работы выполняли? (Решали равенства).</w:t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2"/>
              </w:numPr>
              <w:shd w:val="clear" w:color="auto" w:fill="auto"/>
              <w:tabs>
                <w:tab w:val="left" w:pos="154"/>
              </w:tabs>
              <w:spacing w:before="0" w:after="0" w:line="240" w:lineRule="auto"/>
              <w:ind w:left="1320" w:hanging="360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Какое умение закрепляли?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pos="154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</w:p>
          <w:p w:rsidR="006E6E9A" w:rsidRPr="006E6E9A" w:rsidRDefault="006E6E9A" w:rsidP="00AE5172">
            <w:pPr>
              <w:pStyle w:val="ad"/>
              <w:numPr>
                <w:ilvl w:val="0"/>
                <w:numId w:val="12"/>
              </w:numPr>
              <w:shd w:val="clear" w:color="auto" w:fill="auto"/>
              <w:tabs>
                <w:tab w:val="left" w:pos="154"/>
              </w:tabs>
              <w:spacing w:before="0" w:after="0" w:line="240" w:lineRule="auto"/>
              <w:jc w:val="both"/>
              <w:rPr>
                <w:b/>
                <w:color w:val="000000"/>
                <w:sz w:val="22"/>
                <w:szCs w:val="22"/>
              </w:rPr>
            </w:pP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>Оцените свою работу: кто справился с работой, покажите большой палец верх, еще надо поработать - в сторону, не получилось - палец вниз.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Надо говорить по очереди, не пере-бивать друг друга. Внимательно слушать товари-ща.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E6E9A">
              <w:rPr>
                <w:color w:val="000000"/>
                <w:sz w:val="22"/>
                <w:szCs w:val="22"/>
              </w:rPr>
              <w:t>Если что-то непонятно, обяза-тельно переспро-сить и постарать-ся понять.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Не ссориться.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AE5172" w:rsidRDefault="00AE5172" w:rsidP="006E6E9A">
            <w:pPr>
              <w:spacing w:before="240"/>
              <w:rPr>
                <w:sz w:val="22"/>
                <w:szCs w:val="22"/>
              </w:rPr>
            </w:pPr>
          </w:p>
          <w:p w:rsidR="00AE5172" w:rsidRDefault="00AE5172" w:rsidP="006E6E9A">
            <w:pPr>
              <w:spacing w:before="240"/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spacing w:before="240"/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Решали равенства.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240" w:after="0" w:line="240" w:lineRule="auto"/>
              <w:ind w:left="34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Умение прибавлять и вычитать число 3.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Знать таблицу сложения и вычи</w:t>
            </w:r>
            <w:r w:rsidRPr="006E6E9A">
              <w:rPr>
                <w:sz w:val="22"/>
                <w:szCs w:val="22"/>
              </w:rPr>
              <w:t>-</w:t>
            </w:r>
            <w:r w:rsidRPr="006E6E9A">
              <w:rPr>
                <w:color w:val="000000"/>
                <w:sz w:val="22"/>
                <w:szCs w:val="22"/>
              </w:rPr>
              <w:t>тания числа 3.</w:t>
            </w:r>
          </w:p>
        </w:tc>
      </w:tr>
      <w:tr w:rsidR="006E6E9A" w:rsidRPr="006E6E9A" w:rsidTr="00AE5172">
        <w:trPr>
          <w:trHeight w:val="990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line="240" w:lineRule="auto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14"/>
                <w:b w:val="0"/>
                <w:color w:val="000000"/>
                <w:sz w:val="22"/>
                <w:szCs w:val="22"/>
              </w:rPr>
              <w:t>Динамическая пауза. (1 мин.)</w:t>
            </w:r>
          </w:p>
        </w:tc>
        <w:tc>
          <w:tcPr>
            <w:tcW w:w="5386" w:type="dxa"/>
          </w:tcPr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33"/>
              <w:rPr>
                <w:rStyle w:val="af"/>
                <w:b w:val="0"/>
                <w:color w:val="000000"/>
                <w:sz w:val="22"/>
                <w:szCs w:val="22"/>
              </w:rPr>
            </w:pPr>
            <w:r w:rsidRPr="006E6E9A">
              <w:rPr>
                <w:rStyle w:val="af"/>
                <w:color w:val="000000"/>
                <w:sz w:val="22"/>
                <w:szCs w:val="22"/>
              </w:rPr>
              <w:t>Снежинка</w:t>
            </w:r>
            <w:r w:rsidRPr="006E6E9A">
              <w:rPr>
                <w:rStyle w:val="af"/>
                <w:b w:val="0"/>
                <w:color w:val="000000"/>
                <w:sz w:val="22"/>
                <w:szCs w:val="22"/>
              </w:rPr>
              <w:t xml:space="preserve"> предлагает отдохнуть.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Мы глазами миг, миг, миг,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rPr>
                <w:rStyle w:val="af"/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Мы плечами чик, чик, чик, 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rPr>
                <w:sz w:val="22"/>
                <w:szCs w:val="22"/>
              </w:rPr>
            </w:pPr>
            <w:r w:rsidRPr="006E6E9A">
              <w:rPr>
                <w:rStyle w:val="21"/>
                <w:color w:val="000000"/>
                <w:sz w:val="22"/>
                <w:szCs w:val="22"/>
              </w:rPr>
              <w:t xml:space="preserve"> </w:t>
            </w:r>
            <w:r w:rsidRPr="006E6E9A">
              <w:rPr>
                <w:color w:val="000000"/>
                <w:sz w:val="22"/>
                <w:szCs w:val="22"/>
              </w:rPr>
              <w:t>Мы руками хлоп, хлоп, хлоп,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ногами топ, топ, топ.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Раз - присели, два - привстали,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firstLine="280"/>
              <w:rPr>
                <w:rStyle w:val="8"/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И наклоны делать стали, 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color w:val="000000"/>
                <w:sz w:val="22"/>
                <w:szCs w:val="22"/>
              </w:rPr>
            </w:pPr>
            <w:r w:rsidRPr="006E6E9A">
              <w:rPr>
                <w:rStyle w:val="8"/>
                <w:color w:val="000000"/>
                <w:sz w:val="22"/>
                <w:szCs w:val="22"/>
              </w:rPr>
              <w:t xml:space="preserve"> </w:t>
            </w:r>
            <w:r w:rsidR="00AE5172">
              <w:rPr>
                <w:rStyle w:val="8"/>
                <w:color w:val="000000"/>
                <w:sz w:val="22"/>
                <w:szCs w:val="22"/>
              </w:rPr>
              <w:t xml:space="preserve">  </w:t>
            </w:r>
            <w:r w:rsidRPr="006E6E9A">
              <w:rPr>
                <w:color w:val="000000"/>
                <w:sz w:val="22"/>
                <w:szCs w:val="22"/>
              </w:rPr>
              <w:t xml:space="preserve">А потом пустились вскачь. </w:t>
            </w:r>
          </w:p>
          <w:p w:rsidR="006E6E9A" w:rsidRPr="006E6E9A" w:rsidRDefault="00AE5172" w:rsidP="00AE5172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6E6E9A" w:rsidRPr="006E6E9A">
              <w:rPr>
                <w:color w:val="000000"/>
                <w:sz w:val="22"/>
                <w:szCs w:val="22"/>
              </w:rPr>
              <w:t xml:space="preserve">Словно наш упругий мяч. </w:t>
            </w:r>
          </w:p>
          <w:p w:rsidR="006E6E9A" w:rsidRPr="006E6E9A" w:rsidRDefault="00AE5172" w:rsidP="00AE5172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rStyle w:val="af"/>
                <w:b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6E6E9A" w:rsidRPr="006E6E9A">
              <w:rPr>
                <w:color w:val="000000"/>
                <w:sz w:val="22"/>
                <w:szCs w:val="22"/>
              </w:rPr>
              <w:t>Раз, два, раз, два. Заниматься нам пора.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E9A" w:rsidRPr="006E6E9A" w:rsidTr="00AE5172">
        <w:trPr>
          <w:trHeight w:val="1264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line="240" w:lineRule="auto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Работа по учебнику. Решение задач.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line="240" w:lineRule="auto"/>
              <w:rPr>
                <w:rStyle w:val="14"/>
                <w:b w:val="0"/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(10 мин.)</w:t>
            </w:r>
          </w:p>
        </w:tc>
        <w:tc>
          <w:tcPr>
            <w:tcW w:w="5386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Следующее задание от </w:t>
            </w:r>
            <w:r w:rsidRPr="006E6E9A">
              <w:rPr>
                <w:b/>
                <w:color w:val="000000"/>
                <w:sz w:val="22"/>
                <w:szCs w:val="22"/>
              </w:rPr>
              <w:t>снежинки</w:t>
            </w:r>
            <w:r w:rsidRPr="006E6E9A">
              <w:rPr>
                <w:color w:val="000000"/>
                <w:sz w:val="22"/>
                <w:szCs w:val="22"/>
              </w:rPr>
              <w:t xml:space="preserve"> работа по учебнику.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1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Откройте учебник на странице 114.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1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Прочитайте задание № 1. Слайд 3.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1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Это задача?  Почему это задача? Докажите.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Прочтите условие.  Прочтите вопрос.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Каким действием нужно решать задачу?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Почему?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459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Сколько детей записалось в хор сначала?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459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потом что стало?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459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Что спрашивается в задаче?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459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Сколько учеников 1 класса теперь в хоре?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Кто скажет решение задачи?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Открываем рабочие тетради на странице 48.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Читаем первое задание.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Это задача?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140" w:hanging="107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Почему это задача? Докажите.   Прочтите условие. 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98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Прочтите вопрос.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98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Каким действием нужно решать задачу?   Почему?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322" w:lineRule="exact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Сколько снеговиков сделали мальчики? Сколько девочки?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322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На какой вопрос должны ответить?   Как решим задачу?  Почему?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Запишите решение в клеточки. Запишите ответ.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pos="173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Какой вид работы вы только что выполнили?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pos="16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Какое умение закрепляли?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0" w:after="0" w:line="240" w:lineRule="auto"/>
              <w:ind w:left="33" w:hanging="107"/>
              <w:rPr>
                <w:rStyle w:val="af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sz w:val="22"/>
                <w:szCs w:val="22"/>
              </w:rPr>
              <w:t>Да. Есть условие и вопрос.</w:t>
            </w:r>
          </w:p>
          <w:p w:rsidR="006E6E9A" w:rsidRPr="006E6E9A" w:rsidRDefault="00AE5172" w:rsidP="006E6E9A">
            <w:pPr>
              <w:pStyle w:val="ad"/>
              <w:shd w:val="clear" w:color="auto" w:fill="auto"/>
              <w:spacing w:after="0" w:line="240" w:lineRule="auto"/>
              <w:ind w:left="10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="006E6E9A" w:rsidRPr="006E6E9A">
              <w:rPr>
                <w:color w:val="000000"/>
                <w:sz w:val="22"/>
                <w:szCs w:val="22"/>
              </w:rPr>
              <w:t>отому что ушли дети. Их стало меньше.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1080" w:line="240" w:lineRule="auto"/>
              <w:ind w:left="100" w:hanging="10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На 3 меньше 10-3 = 7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326" w:lineRule="exact"/>
              <w:ind w:left="14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Сложением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Потому что стало больше (решили задачи).</w:t>
            </w:r>
          </w:p>
          <w:p w:rsidR="00AE5172" w:rsidRDefault="00AE5172" w:rsidP="006E6E9A">
            <w:pPr>
              <w:pStyle w:val="ad"/>
              <w:shd w:val="clear" w:color="auto" w:fill="auto"/>
              <w:spacing w:after="60" w:line="240" w:lineRule="auto"/>
              <w:ind w:left="140"/>
              <w:rPr>
                <w:color w:val="000000"/>
                <w:sz w:val="22"/>
                <w:szCs w:val="22"/>
              </w:rPr>
            </w:pP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60" w:line="240" w:lineRule="auto"/>
              <w:ind w:left="14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Решали задачи.</w:t>
            </w:r>
          </w:p>
          <w:p w:rsidR="006E6E9A" w:rsidRPr="006E6E9A" w:rsidRDefault="006E6E9A" w:rsidP="0001275C">
            <w:pPr>
              <w:pStyle w:val="ad"/>
              <w:shd w:val="clear" w:color="auto" w:fill="auto"/>
              <w:spacing w:before="60" w:after="0" w:line="260" w:lineRule="exact"/>
              <w:ind w:left="14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(Умение решать задачи).</w:t>
            </w:r>
          </w:p>
        </w:tc>
      </w:tr>
      <w:tr w:rsidR="006E6E9A" w:rsidRPr="006E6E9A" w:rsidTr="00AE5172">
        <w:trPr>
          <w:trHeight w:val="707"/>
        </w:trPr>
        <w:tc>
          <w:tcPr>
            <w:tcW w:w="2093" w:type="dxa"/>
          </w:tcPr>
          <w:p w:rsidR="006E6E9A" w:rsidRPr="006E6E9A" w:rsidRDefault="006E6E9A" w:rsidP="00AE5172">
            <w:pPr>
              <w:pStyle w:val="ad"/>
              <w:shd w:val="clear" w:color="auto" w:fill="auto"/>
              <w:spacing w:before="0" w:line="240" w:lineRule="auto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Физминутка для глаз (1 мин)</w:t>
            </w:r>
          </w:p>
        </w:tc>
        <w:tc>
          <w:tcPr>
            <w:tcW w:w="5386" w:type="dxa"/>
          </w:tcPr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ind w:left="14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Следим за снежинкой. Все встали. А давайте понаблюдаем за снежинкой глазками. Садитесь.</w:t>
            </w:r>
          </w:p>
        </w:tc>
        <w:tc>
          <w:tcPr>
            <w:tcW w:w="2268" w:type="dxa"/>
          </w:tcPr>
          <w:p w:rsidR="006E6E9A" w:rsidRPr="006E6E9A" w:rsidRDefault="006E6E9A" w:rsidP="00AE517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E9A" w:rsidRPr="006E6E9A" w:rsidTr="008115D8">
        <w:trPr>
          <w:trHeight w:val="557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before="0" w:after="60" w:line="260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Самостоятельная    работа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line="240" w:lineRule="auto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(10 мин)</w:t>
            </w:r>
          </w:p>
        </w:tc>
        <w:tc>
          <w:tcPr>
            <w:tcW w:w="5386" w:type="dxa"/>
          </w:tcPr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312" w:lineRule="exact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А теперь слушайте внимательно, у </w:t>
            </w:r>
            <w:r w:rsidRPr="006E6E9A">
              <w:rPr>
                <w:b/>
                <w:color w:val="000000"/>
                <w:sz w:val="22"/>
                <w:szCs w:val="22"/>
              </w:rPr>
              <w:t>снежинки</w:t>
            </w:r>
            <w:r w:rsidRPr="006E6E9A">
              <w:rPr>
                <w:color w:val="000000"/>
                <w:sz w:val="22"/>
                <w:szCs w:val="22"/>
              </w:rPr>
              <w:t xml:space="preserve"> очень важное задание для вас № 4 на карточках. Раскраски.</w:t>
            </w:r>
          </w:p>
          <w:p w:rsidR="006E6E9A" w:rsidRPr="006E6E9A" w:rsidRDefault="006E6E9A" w:rsidP="006E6E9A">
            <w:pPr>
              <w:pStyle w:val="ad"/>
              <w:numPr>
                <w:ilvl w:val="0"/>
                <w:numId w:val="13"/>
              </w:numPr>
              <w:shd w:val="clear" w:color="auto" w:fill="auto"/>
              <w:tabs>
                <w:tab w:val="left" w:pos="283"/>
              </w:tabs>
              <w:spacing w:before="240" w:after="0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Вы сегодня работали коллективно, в паре, а сейчас вам предстоит поработать самостоятельно. У вас на партах лежат раскраски. Кого видите? Ну-ка прочитали, какие цвета нам нужны для работы.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белым карандашом будем раскрашивать?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240" w:after="0" w:line="322" w:lineRule="exact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Для начала, ребята, в правом верхнем углу нарисуйте смайлик, с каким настроением вы начинаете работать.</w:t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3"/>
              </w:numPr>
              <w:shd w:val="clear" w:color="auto" w:fill="auto"/>
              <w:tabs>
                <w:tab w:val="left" w:pos="355"/>
              </w:tabs>
              <w:spacing w:before="0" w:after="0" w:line="322" w:lineRule="exact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теперь проверим работу. Посмотрели все на доску. Получилась ли такая работа у вас? Ребята, вы можете забрать эти работы домой, вырезать их аккуратно, принести их на нашу елку. И мы украсим ими нашу елку.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jc w:val="center"/>
              <w:rPr>
                <w:b/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Коричневый и желтый. </w:t>
            </w:r>
          </w:p>
          <w:p w:rsidR="006E6E9A" w:rsidRPr="006E6E9A" w:rsidRDefault="006E6E9A" w:rsidP="006E6E9A">
            <w:pPr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А белый</w:t>
            </w:r>
            <w:r w:rsidR="00AE5172">
              <w:rPr>
                <w:color w:val="000000"/>
                <w:sz w:val="22"/>
                <w:szCs w:val="22"/>
              </w:rPr>
              <w:t xml:space="preserve">, </w:t>
            </w:r>
            <w:r w:rsidRPr="006E6E9A">
              <w:rPr>
                <w:sz w:val="22"/>
                <w:szCs w:val="22"/>
              </w:rPr>
              <w:t xml:space="preserve"> </w:t>
            </w:r>
            <w:r w:rsidRPr="006E6E9A">
              <w:rPr>
                <w:color w:val="000000"/>
                <w:sz w:val="22"/>
                <w:szCs w:val="22"/>
              </w:rPr>
              <w:t xml:space="preserve"> оставляем не раскраше</w:t>
            </w:r>
            <w:r w:rsidRPr="006E6E9A">
              <w:rPr>
                <w:b/>
                <w:color w:val="000000"/>
                <w:sz w:val="22"/>
                <w:szCs w:val="22"/>
              </w:rPr>
              <w:t>н</w:t>
            </w:r>
            <w:r w:rsidRPr="006E6E9A">
              <w:rPr>
                <w:color w:val="000000"/>
                <w:sz w:val="22"/>
                <w:szCs w:val="22"/>
              </w:rPr>
              <w:t>ным</w:t>
            </w:r>
            <w:r w:rsidRPr="006E6E9A">
              <w:rPr>
                <w:sz w:val="22"/>
                <w:szCs w:val="22"/>
              </w:rPr>
              <w:t>.</w:t>
            </w:r>
          </w:p>
        </w:tc>
      </w:tr>
      <w:tr w:rsidR="006E6E9A" w:rsidRPr="006E6E9A" w:rsidTr="00AE5172">
        <w:trPr>
          <w:trHeight w:val="1123"/>
        </w:trPr>
        <w:tc>
          <w:tcPr>
            <w:tcW w:w="2093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after="60" w:line="260" w:lineRule="exact"/>
              <w:jc w:val="both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  <w:lang w:val="en-US"/>
              </w:rPr>
              <w:t xml:space="preserve">IV. </w:t>
            </w:r>
            <w:r w:rsidRPr="006E6E9A">
              <w:rPr>
                <w:color w:val="000000"/>
                <w:sz w:val="22"/>
                <w:szCs w:val="22"/>
              </w:rPr>
              <w:t>Рефлексия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60" w:line="260" w:lineRule="exact"/>
              <w:jc w:val="both"/>
              <w:rPr>
                <w:color w:val="000000"/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 xml:space="preserve"> </w:t>
            </w:r>
            <w:r w:rsidRPr="006E6E9A">
              <w:rPr>
                <w:color w:val="000000"/>
                <w:sz w:val="22"/>
                <w:szCs w:val="22"/>
                <w:lang w:val="en-US"/>
              </w:rPr>
              <w:t xml:space="preserve">(3 </w:t>
            </w:r>
            <w:r w:rsidRPr="006E6E9A">
              <w:rPr>
                <w:color w:val="000000"/>
                <w:sz w:val="22"/>
                <w:szCs w:val="22"/>
              </w:rPr>
              <w:t>мин.)</w:t>
            </w:r>
          </w:p>
        </w:tc>
        <w:tc>
          <w:tcPr>
            <w:tcW w:w="5386" w:type="dxa"/>
          </w:tcPr>
          <w:p w:rsidR="006E6E9A" w:rsidRPr="006E6E9A" w:rsidRDefault="006E6E9A" w:rsidP="00AE5172">
            <w:pPr>
              <w:pStyle w:val="ad"/>
              <w:numPr>
                <w:ilvl w:val="0"/>
                <w:numId w:val="14"/>
              </w:numPr>
              <w:shd w:val="clear" w:color="auto" w:fill="auto"/>
              <w:tabs>
                <w:tab w:val="left" w:pos="163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Мы сегодня много работали. А по какой теме велась работа?</w:t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4"/>
              </w:numPr>
              <w:shd w:val="clear" w:color="auto" w:fill="auto"/>
              <w:tabs>
                <w:tab w:val="left" w:pos="163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Каковы были задачи урока?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-Чему хотели научиться?</w:t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4"/>
              </w:numPr>
              <w:shd w:val="clear" w:color="auto" w:fill="auto"/>
              <w:tabs>
                <w:tab w:val="left" w:pos="158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Мы их достигли? У нас всё получилось?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- Какие качества нам помогли?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-Саша, что ты можешь сказать о своей работе на уроке?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leader="dot" w:pos="3514"/>
              </w:tabs>
              <w:spacing w:before="0" w:after="0" w:line="240" w:lineRule="auto"/>
              <w:jc w:val="both"/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6E9A">
              <w:rPr>
                <w:rStyle w:val="Arial"/>
                <w:color w:val="000000"/>
                <w:sz w:val="22"/>
                <w:szCs w:val="22"/>
              </w:rPr>
              <w:t>(</w:t>
            </w: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>Мне на уроке надо было сделать</w:t>
            </w: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,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leader="dot" w:pos="3514"/>
              </w:tabs>
              <w:spacing w:before="0" w:after="0" w:line="240" w:lineRule="auto"/>
              <w:jc w:val="both"/>
              <w:rPr>
                <w:sz w:val="22"/>
                <w:szCs w:val="22"/>
              </w:rPr>
            </w:pP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мне это удалось сделать самостоятельно/с помощью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leader="dot" w:pos="4987"/>
              </w:tabs>
              <w:spacing w:before="0" w:after="0" w:line="240" w:lineRule="auto"/>
              <w:ind w:left="120"/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ребят/учителя,             мне понравилось..., 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leader="dot" w:pos="4987"/>
              </w:tabs>
              <w:spacing w:before="0" w:after="0" w:line="240" w:lineRule="auto"/>
              <w:ind w:left="120"/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я могу похвалить себя за ..., </w:t>
            </w:r>
          </w:p>
          <w:p w:rsidR="006E6E9A" w:rsidRPr="006E6E9A" w:rsidRDefault="006E6E9A" w:rsidP="00AE5172">
            <w:pPr>
              <w:pStyle w:val="ad"/>
              <w:shd w:val="clear" w:color="auto" w:fill="auto"/>
              <w:tabs>
                <w:tab w:val="left" w:leader="dot" w:pos="4987"/>
              </w:tabs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>еще на уроке я порадовался за..., потому что он/она ..., хочу сказать спасибо</w:t>
            </w:r>
            <w:r w:rsidRPr="006E6E9A">
              <w:rPr>
                <w:rStyle w:val="Arial"/>
                <w:rFonts w:ascii="Times New Roman" w:hAnsi="Times New Roman" w:cs="Times New Roman"/>
                <w:color w:val="000000"/>
                <w:sz w:val="22"/>
                <w:szCs w:val="22"/>
              </w:rPr>
              <w:tab/>
            </w:r>
          </w:p>
          <w:p w:rsidR="006E6E9A" w:rsidRPr="006E6E9A" w:rsidRDefault="006E6E9A" w:rsidP="00AE5172">
            <w:pPr>
              <w:pStyle w:val="ad"/>
              <w:numPr>
                <w:ilvl w:val="0"/>
                <w:numId w:val="14"/>
              </w:numPr>
              <w:shd w:val="clear" w:color="auto" w:fill="auto"/>
              <w:tabs>
                <w:tab w:val="left" w:leader="dot" w:pos="0"/>
                <w:tab w:val="left" w:pos="288"/>
              </w:tabs>
              <w:spacing w:before="0" w:after="0" w:line="240" w:lineRule="auto"/>
              <w:ind w:left="120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За активную и продуктивную работу про себя мы можем сказать, что сегодня мы -</w:t>
            </w:r>
            <w:r w:rsidRPr="006E6E9A">
              <w:rPr>
                <w:color w:val="000000"/>
                <w:sz w:val="22"/>
                <w:szCs w:val="22"/>
              </w:rPr>
              <w:tab/>
              <w:t>(слайд 4).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after="0" w:line="322" w:lineRule="exact"/>
              <w:ind w:left="120"/>
              <w:rPr>
                <w:color w:val="000000"/>
                <w:sz w:val="22"/>
                <w:szCs w:val="22"/>
              </w:rPr>
            </w:pPr>
            <w:r w:rsidRPr="006E6E9A">
              <w:rPr>
                <w:rStyle w:val="21"/>
                <w:color w:val="000000"/>
                <w:sz w:val="22"/>
                <w:szCs w:val="22"/>
              </w:rPr>
              <w:t>А снежинка</w:t>
            </w:r>
            <w:r w:rsidRPr="006E6E9A">
              <w:rPr>
                <w:color w:val="000000"/>
                <w:sz w:val="22"/>
                <w:szCs w:val="22"/>
              </w:rPr>
              <w:t xml:space="preserve"> вам дарит игрушки, чтоб вы нарядили свою классную елочку, (на парте в конверте разные игрушки). Кто доволен собой, вешаем красную, кто не справился со всеми заданиями желтую, а кто совсем не справился синюю игрушку.</w:t>
            </w:r>
          </w:p>
        </w:tc>
        <w:tc>
          <w:tcPr>
            <w:tcW w:w="2268" w:type="dxa"/>
          </w:tcPr>
          <w:p w:rsidR="006E6E9A" w:rsidRPr="006E6E9A" w:rsidRDefault="006E6E9A" w:rsidP="006E6E9A">
            <w:pPr>
              <w:pStyle w:val="ad"/>
              <w:shd w:val="clear" w:color="auto" w:fill="auto"/>
              <w:spacing w:after="360" w:line="260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(Решение задач).</w:t>
            </w:r>
          </w:p>
          <w:p w:rsidR="006E6E9A" w:rsidRPr="006E6E9A" w:rsidRDefault="006E6E9A" w:rsidP="006E6E9A">
            <w:pPr>
              <w:pStyle w:val="ad"/>
              <w:shd w:val="clear" w:color="auto" w:fill="auto"/>
              <w:spacing w:before="360" w:after="2460" w:line="322" w:lineRule="exact"/>
              <w:jc w:val="both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(Закреплять умение решать задачи).</w:t>
            </w:r>
          </w:p>
          <w:p w:rsidR="006E6E9A" w:rsidRPr="006E6E9A" w:rsidRDefault="006E6E9A" w:rsidP="006E6E9A">
            <w:pPr>
              <w:jc w:val="center"/>
              <w:rPr>
                <w:sz w:val="22"/>
                <w:szCs w:val="22"/>
              </w:rPr>
            </w:pPr>
            <w:r w:rsidRPr="006E6E9A">
              <w:rPr>
                <w:color w:val="000000"/>
                <w:sz w:val="22"/>
                <w:szCs w:val="22"/>
              </w:rPr>
              <w:t>МОЛОДЦЫ!!!</w:t>
            </w:r>
          </w:p>
        </w:tc>
      </w:tr>
    </w:tbl>
    <w:p w:rsidR="006E6E9A" w:rsidRDefault="006E6E9A" w:rsidP="006E6E9A">
      <w:pPr>
        <w:rPr>
          <w:noProof/>
          <w:lang w:eastAsia="ru-RU"/>
        </w:rPr>
      </w:pPr>
    </w:p>
    <w:p w:rsidR="006E6E9A" w:rsidRPr="006E6E9A" w:rsidRDefault="003E6F95" w:rsidP="005B056E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40B6EF4E" wp14:editId="45076AA9">
            <wp:simplePos x="0" y="0"/>
            <wp:positionH relativeFrom="column">
              <wp:posOffset>213360</wp:posOffset>
            </wp:positionH>
            <wp:positionV relativeFrom="paragraph">
              <wp:posOffset>90170</wp:posOffset>
            </wp:positionV>
            <wp:extent cx="2200275" cy="1466850"/>
            <wp:effectExtent l="114300" t="57150" r="85725" b="133350"/>
            <wp:wrapSquare wrapText="bothSides"/>
            <wp:docPr id="22539" name="Рисунок 22539" descr="C:\Users\User\Documents\7.02.14откр уроки для молод уч.района-МКОУ НОШ\Фото шк мол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7.02.14откр уроки для молод уч.района-МКОУ НОШ\Фото шк мол\IMG_04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2B6" w:rsidRPr="00B051FE" w:rsidRDefault="003E6F95" w:rsidP="003E6F95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1B520CCB" wp14:editId="35C17A2C">
            <wp:simplePos x="0" y="0"/>
            <wp:positionH relativeFrom="column">
              <wp:posOffset>715010</wp:posOffset>
            </wp:positionH>
            <wp:positionV relativeFrom="paragraph">
              <wp:posOffset>262255</wp:posOffset>
            </wp:positionV>
            <wp:extent cx="2333625" cy="1689735"/>
            <wp:effectExtent l="114300" t="57150" r="85725" b="139065"/>
            <wp:wrapThrough wrapText="bothSides">
              <wp:wrapPolygon edited="0">
                <wp:start x="1234" y="-731"/>
                <wp:lineTo x="-1058" y="-244"/>
                <wp:lineTo x="-1058" y="20943"/>
                <wp:lineTo x="1058" y="23134"/>
                <wp:lineTo x="20101" y="23134"/>
                <wp:lineTo x="20278" y="22647"/>
                <wp:lineTo x="22217" y="19481"/>
                <wp:lineTo x="22217" y="3653"/>
                <wp:lineTo x="20101" y="0"/>
                <wp:lineTo x="19925" y="-731"/>
                <wp:lineTo x="1234" y="-731"/>
              </wp:wrapPolygon>
            </wp:wrapThrough>
            <wp:docPr id="22542" name="Рисунок 22542" descr="C:\Users\User\Documents\На  август педсовет\SAM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  август педсовет\SAM_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22222"/>
                    <a:stretch/>
                  </pic:blipFill>
                  <pic:spPr bwMode="auto">
                    <a:xfrm>
                      <a:off x="0" y="0"/>
                      <a:ext cx="2333625" cy="168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91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A78CD30" wp14:editId="67649728">
            <wp:simplePos x="0" y="0"/>
            <wp:positionH relativeFrom="column">
              <wp:posOffset>-1831975</wp:posOffset>
            </wp:positionH>
            <wp:positionV relativeFrom="paragraph">
              <wp:posOffset>1795780</wp:posOffset>
            </wp:positionV>
            <wp:extent cx="2171700" cy="1447800"/>
            <wp:effectExtent l="114300" t="57150" r="76200" b="133350"/>
            <wp:wrapSquare wrapText="bothSides"/>
            <wp:docPr id="22540" name="Рисунок 22540" descr="C:\Users\User\Documents\7.02.14откр уроки для молод уч.района-МКОУ НОШ\Фото шк мол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7.02.14откр уроки для молод уч.района-МКОУ НОШ\Фото шк мол\IMG_04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91">
        <w:br w:type="textWrapping" w:clear="all"/>
      </w:r>
      <w:r w:rsidR="00650D73">
        <w:rPr>
          <w:rStyle w:val="11"/>
          <w:b/>
          <w:color w:val="000000"/>
          <w:sz w:val="24"/>
          <w:szCs w:val="24"/>
        </w:rPr>
        <w:t xml:space="preserve">                                          </w:t>
      </w:r>
      <w:r w:rsidR="00242172">
        <w:rPr>
          <w:rStyle w:val="11"/>
          <w:b/>
          <w:color w:val="000000"/>
          <w:sz w:val="24"/>
          <w:szCs w:val="24"/>
        </w:rPr>
        <w:t>Козикова Софья Васильевна</w:t>
      </w:r>
    </w:p>
    <w:p w:rsidR="00650D73" w:rsidRDefault="00F472B6" w:rsidP="00B051FE">
      <w:pPr>
        <w:pStyle w:val="ad"/>
        <w:shd w:val="clear" w:color="auto" w:fill="auto"/>
        <w:spacing w:before="0" w:after="0" w:line="240" w:lineRule="auto"/>
        <w:ind w:right="850"/>
        <w:jc w:val="center"/>
        <w:rPr>
          <w:rStyle w:val="11"/>
          <w:color w:val="000000"/>
          <w:sz w:val="24"/>
          <w:szCs w:val="24"/>
        </w:rPr>
      </w:pPr>
      <w:r w:rsidRPr="00B051FE">
        <w:rPr>
          <w:rStyle w:val="11"/>
          <w:color w:val="000000"/>
          <w:sz w:val="24"/>
          <w:szCs w:val="24"/>
        </w:rPr>
        <w:t xml:space="preserve">Учитель математики </w:t>
      </w:r>
    </w:p>
    <w:p w:rsidR="00650D73" w:rsidRDefault="00650D73" w:rsidP="00B051FE">
      <w:pPr>
        <w:pStyle w:val="ad"/>
        <w:shd w:val="clear" w:color="auto" w:fill="auto"/>
        <w:spacing w:before="0" w:after="0" w:line="240" w:lineRule="auto"/>
        <w:ind w:right="850"/>
        <w:jc w:val="center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Муниципальное казенное образовательное учреждение</w:t>
      </w:r>
    </w:p>
    <w:p w:rsidR="00F472B6" w:rsidRPr="00F472B6" w:rsidRDefault="00F472B6" w:rsidP="00B051FE">
      <w:pPr>
        <w:pStyle w:val="ad"/>
        <w:shd w:val="clear" w:color="auto" w:fill="auto"/>
        <w:spacing w:before="0" w:after="0" w:line="240" w:lineRule="auto"/>
        <w:ind w:right="850"/>
        <w:jc w:val="center"/>
        <w:rPr>
          <w:sz w:val="22"/>
          <w:szCs w:val="22"/>
        </w:rPr>
      </w:pPr>
      <w:r w:rsidRPr="00B051FE">
        <w:rPr>
          <w:rStyle w:val="11"/>
          <w:color w:val="000000"/>
          <w:sz w:val="24"/>
          <w:szCs w:val="24"/>
        </w:rPr>
        <w:t>«Средняя общеобразовательная школа с.Бабстово»</w:t>
      </w:r>
    </w:p>
    <w:p w:rsidR="00B051FE" w:rsidRDefault="00B051FE" w:rsidP="002B2B6E">
      <w:pPr>
        <w:pStyle w:val="70"/>
        <w:shd w:val="clear" w:color="auto" w:fill="auto"/>
        <w:spacing w:line="240" w:lineRule="auto"/>
        <w:ind w:right="141"/>
        <w:jc w:val="left"/>
        <w:rPr>
          <w:rStyle w:val="7"/>
          <w:b/>
          <w:color w:val="000000"/>
        </w:rPr>
      </w:pPr>
    </w:p>
    <w:p w:rsidR="00650D73" w:rsidRPr="00650D73" w:rsidRDefault="005B056E" w:rsidP="00650D73">
      <w:pPr>
        <w:pStyle w:val="ad"/>
        <w:shd w:val="clear" w:color="auto" w:fill="auto"/>
        <w:spacing w:before="0" w:after="0" w:line="240" w:lineRule="auto"/>
        <w:ind w:left="567" w:right="283"/>
        <w:jc w:val="center"/>
        <w:rPr>
          <w:rStyle w:val="7"/>
          <w:color w:val="00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2FD4C27" wp14:editId="1A5F3535">
            <wp:simplePos x="0" y="0"/>
            <wp:positionH relativeFrom="column">
              <wp:posOffset>175260</wp:posOffset>
            </wp:positionH>
            <wp:positionV relativeFrom="paragraph">
              <wp:posOffset>37465</wp:posOffset>
            </wp:positionV>
            <wp:extent cx="2461260" cy="1390650"/>
            <wp:effectExtent l="190500" t="190500" r="186690" b="190500"/>
            <wp:wrapTight wrapText="bothSides">
              <wp:wrapPolygon edited="0">
                <wp:start x="0" y="-2959"/>
                <wp:lineTo x="-1672" y="-2367"/>
                <wp:lineTo x="-1505" y="21600"/>
                <wp:lineTo x="-167" y="23671"/>
                <wp:lineTo x="0" y="24263"/>
                <wp:lineTo x="21399" y="24263"/>
                <wp:lineTo x="21567" y="23671"/>
                <wp:lineTo x="22904" y="21600"/>
                <wp:lineTo x="23071" y="2367"/>
                <wp:lineTo x="21567" y="-2071"/>
                <wp:lineTo x="21399" y="-2959"/>
                <wp:lineTo x="0" y="-2959"/>
              </wp:wrapPolygon>
            </wp:wrapTight>
            <wp:docPr id="10" name="Рисунок 10" descr="C:\Users\User\Desktop\Молодые 15-16\Конф мол\IMG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лодые 15-16\Конф мол\IMG_5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6" b="49455"/>
                    <a:stretch/>
                  </pic:blipFill>
                  <pic:spPr bwMode="auto">
                    <a:xfrm>
                      <a:off x="0" y="0"/>
                      <a:ext cx="246126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2B6" w:rsidRPr="00650D73">
        <w:rPr>
          <w:rStyle w:val="7"/>
          <w:color w:val="000000"/>
          <w:sz w:val="24"/>
          <w:szCs w:val="24"/>
        </w:rPr>
        <w:t xml:space="preserve">Тема: </w:t>
      </w:r>
      <w:r w:rsidR="006937D9" w:rsidRPr="00650D73">
        <w:rPr>
          <w:rStyle w:val="7"/>
          <w:color w:val="000000"/>
          <w:sz w:val="24"/>
          <w:szCs w:val="24"/>
          <w:u w:val="single"/>
        </w:rPr>
        <w:t>«</w:t>
      </w:r>
      <w:r w:rsidR="00F472B6" w:rsidRPr="00650D73">
        <w:rPr>
          <w:rStyle w:val="7"/>
          <w:color w:val="000000"/>
          <w:sz w:val="24"/>
          <w:szCs w:val="24"/>
          <w:u w:val="single"/>
        </w:rPr>
        <w:t>Вычитание смешанных чисел</w:t>
      </w:r>
      <w:r w:rsidR="006937D9" w:rsidRPr="00650D73">
        <w:rPr>
          <w:rStyle w:val="7"/>
          <w:color w:val="000000"/>
          <w:sz w:val="24"/>
          <w:szCs w:val="24"/>
          <w:u w:val="single"/>
        </w:rPr>
        <w:t>»</w:t>
      </w:r>
      <w:r w:rsidR="00F472B6" w:rsidRPr="00650D73">
        <w:rPr>
          <w:rStyle w:val="7"/>
          <w:color w:val="000000"/>
          <w:sz w:val="24"/>
          <w:szCs w:val="24"/>
          <w:u w:val="single"/>
        </w:rPr>
        <w:t>.</w:t>
      </w:r>
    </w:p>
    <w:p w:rsidR="00650D73" w:rsidRPr="00650D73" w:rsidRDefault="00650D73" w:rsidP="00650D73">
      <w:pPr>
        <w:pStyle w:val="ad"/>
        <w:shd w:val="clear" w:color="auto" w:fill="auto"/>
        <w:spacing w:before="0" w:after="0" w:line="240" w:lineRule="auto"/>
        <w:ind w:left="567" w:right="283"/>
        <w:jc w:val="center"/>
        <w:rPr>
          <w:rStyle w:val="11"/>
          <w:b/>
          <w:color w:val="000000"/>
          <w:sz w:val="24"/>
          <w:szCs w:val="24"/>
        </w:rPr>
      </w:pPr>
      <w:r w:rsidRPr="00650D73">
        <w:rPr>
          <w:rStyle w:val="11"/>
          <w:b/>
          <w:color w:val="000000"/>
          <w:sz w:val="24"/>
          <w:szCs w:val="24"/>
        </w:rPr>
        <w:t xml:space="preserve"> 5 класс</w:t>
      </w:r>
    </w:p>
    <w:p w:rsidR="00F472B6" w:rsidRPr="00650D73" w:rsidRDefault="00F472B6" w:rsidP="005723D7">
      <w:pPr>
        <w:pStyle w:val="70"/>
        <w:shd w:val="clear" w:color="auto" w:fill="auto"/>
        <w:spacing w:line="240" w:lineRule="auto"/>
        <w:ind w:right="141"/>
        <w:rPr>
          <w:sz w:val="24"/>
          <w:szCs w:val="24"/>
        </w:rPr>
      </w:pPr>
    </w:p>
    <w:p w:rsidR="002B2B6E" w:rsidRDefault="002B2B6E" w:rsidP="002B2B6E">
      <w:pPr>
        <w:pStyle w:val="ad"/>
        <w:shd w:val="clear" w:color="auto" w:fill="auto"/>
        <w:spacing w:before="0" w:after="0" w:line="240" w:lineRule="auto"/>
        <w:ind w:left="568" w:right="-1"/>
        <w:jc w:val="both"/>
        <w:rPr>
          <w:rStyle w:val="11"/>
          <w:color w:val="000000"/>
          <w:sz w:val="22"/>
          <w:szCs w:val="22"/>
        </w:rPr>
      </w:pPr>
    </w:p>
    <w:p w:rsidR="00F472B6" w:rsidRPr="00F472B6" w:rsidRDefault="00F472B6" w:rsidP="002B2B6E">
      <w:pPr>
        <w:pStyle w:val="ad"/>
        <w:shd w:val="clear" w:color="auto" w:fill="auto"/>
        <w:spacing w:before="0" w:after="0" w:line="240" w:lineRule="auto"/>
        <w:ind w:left="568" w:right="-1"/>
        <w:jc w:val="both"/>
        <w:rPr>
          <w:sz w:val="22"/>
          <w:szCs w:val="22"/>
        </w:rPr>
      </w:pPr>
      <w:r w:rsidRPr="00F472B6">
        <w:rPr>
          <w:rStyle w:val="11"/>
          <w:color w:val="000000"/>
          <w:sz w:val="22"/>
          <w:szCs w:val="22"/>
        </w:rPr>
        <w:t xml:space="preserve"> </w:t>
      </w:r>
      <w:r w:rsidRPr="00F472B6">
        <w:rPr>
          <w:rStyle w:val="11"/>
          <w:b/>
          <w:color w:val="000000"/>
          <w:sz w:val="22"/>
          <w:szCs w:val="22"/>
        </w:rPr>
        <w:t>Цель урока</w:t>
      </w:r>
      <w:r w:rsidRPr="00F472B6">
        <w:rPr>
          <w:rStyle w:val="11"/>
          <w:color w:val="000000"/>
          <w:sz w:val="22"/>
          <w:szCs w:val="22"/>
        </w:rPr>
        <w:t>: закрепление  знаний учащимися о вычитании смешанных дробей.</w:t>
      </w:r>
    </w:p>
    <w:p w:rsidR="002B2B6E" w:rsidRDefault="002B2B6E" w:rsidP="002B2B6E">
      <w:pPr>
        <w:pStyle w:val="ad"/>
        <w:shd w:val="clear" w:color="auto" w:fill="auto"/>
        <w:spacing w:before="0" w:after="0" w:line="240" w:lineRule="auto"/>
        <w:ind w:left="567" w:right="142"/>
        <w:jc w:val="both"/>
        <w:rPr>
          <w:rStyle w:val="11"/>
          <w:color w:val="000000"/>
          <w:sz w:val="22"/>
          <w:szCs w:val="22"/>
        </w:rPr>
      </w:pPr>
    </w:p>
    <w:p w:rsidR="00B513B0" w:rsidRDefault="00F472B6" w:rsidP="002B2B6E">
      <w:pPr>
        <w:pStyle w:val="ad"/>
        <w:shd w:val="clear" w:color="auto" w:fill="auto"/>
        <w:spacing w:before="0" w:after="0" w:line="240" w:lineRule="auto"/>
        <w:ind w:left="567" w:right="142"/>
        <w:jc w:val="both"/>
        <w:rPr>
          <w:rStyle w:val="11"/>
          <w:color w:val="000000"/>
          <w:sz w:val="22"/>
          <w:szCs w:val="22"/>
        </w:rPr>
      </w:pPr>
      <w:r w:rsidRPr="00F472B6">
        <w:rPr>
          <w:rStyle w:val="11"/>
          <w:color w:val="000000"/>
          <w:sz w:val="22"/>
          <w:szCs w:val="22"/>
        </w:rPr>
        <w:t xml:space="preserve"> </w:t>
      </w:r>
    </w:p>
    <w:p w:rsidR="00F472B6" w:rsidRPr="00F472B6" w:rsidRDefault="00F472B6" w:rsidP="00B513B0">
      <w:pPr>
        <w:pStyle w:val="ad"/>
        <w:shd w:val="clear" w:color="auto" w:fill="auto"/>
        <w:spacing w:before="0" w:after="0" w:line="240" w:lineRule="auto"/>
        <w:ind w:left="567" w:right="142"/>
        <w:jc w:val="center"/>
        <w:rPr>
          <w:sz w:val="22"/>
          <w:szCs w:val="22"/>
        </w:rPr>
      </w:pPr>
      <w:r w:rsidRPr="00F472B6">
        <w:rPr>
          <w:rStyle w:val="11"/>
          <w:b/>
          <w:color w:val="000000"/>
          <w:sz w:val="22"/>
          <w:szCs w:val="22"/>
        </w:rPr>
        <w:t xml:space="preserve">Планируемые </w:t>
      </w:r>
      <w:r w:rsidR="002B2B6E">
        <w:rPr>
          <w:rStyle w:val="11"/>
          <w:b/>
          <w:color w:val="000000"/>
          <w:sz w:val="22"/>
          <w:szCs w:val="22"/>
        </w:rPr>
        <w:t>р</w:t>
      </w:r>
      <w:r w:rsidRPr="00F472B6">
        <w:rPr>
          <w:rStyle w:val="11"/>
          <w:b/>
          <w:color w:val="000000"/>
          <w:sz w:val="22"/>
          <w:szCs w:val="22"/>
        </w:rPr>
        <w:t>езультаты</w:t>
      </w:r>
      <w:r w:rsidRPr="00F472B6">
        <w:rPr>
          <w:rStyle w:val="11"/>
          <w:color w:val="000000"/>
          <w:sz w:val="22"/>
          <w:szCs w:val="22"/>
        </w:rPr>
        <w:t>:</w:t>
      </w:r>
    </w:p>
    <w:p w:rsidR="00F472B6" w:rsidRPr="00F472B6" w:rsidRDefault="00F472B6" w:rsidP="002B2B6E">
      <w:pPr>
        <w:pStyle w:val="ad"/>
        <w:shd w:val="clear" w:color="auto" w:fill="auto"/>
        <w:tabs>
          <w:tab w:val="left" w:pos="9214"/>
          <w:tab w:val="right" w:pos="12266"/>
          <w:tab w:val="right" w:pos="12501"/>
        </w:tabs>
        <w:spacing w:before="0" w:after="0" w:line="240" w:lineRule="auto"/>
        <w:ind w:left="567" w:hanging="567"/>
        <w:jc w:val="right"/>
        <w:rPr>
          <w:rStyle w:val="11"/>
          <w:color w:val="000000"/>
          <w:sz w:val="22"/>
          <w:szCs w:val="22"/>
        </w:rPr>
      </w:pPr>
      <w:r w:rsidRPr="00F472B6">
        <w:rPr>
          <w:rStyle w:val="11"/>
          <w:b/>
          <w:color w:val="000000"/>
          <w:sz w:val="22"/>
          <w:szCs w:val="22"/>
        </w:rPr>
        <w:t>Личностные</w:t>
      </w:r>
      <w:r w:rsidRPr="00F472B6">
        <w:rPr>
          <w:rStyle w:val="11"/>
          <w:color w:val="000000"/>
          <w:sz w:val="22"/>
          <w:szCs w:val="22"/>
        </w:rPr>
        <w:t xml:space="preserve">: развивать умение слушать; ясно, точно, грамотно излагать свои мысли в устной и письменной </w:t>
      </w:r>
      <w:r w:rsidR="002B2B6E">
        <w:rPr>
          <w:rStyle w:val="11"/>
          <w:color w:val="000000"/>
          <w:sz w:val="22"/>
          <w:szCs w:val="22"/>
        </w:rPr>
        <w:t xml:space="preserve">             </w:t>
      </w:r>
      <w:r w:rsidRPr="00F472B6">
        <w:rPr>
          <w:rStyle w:val="11"/>
          <w:color w:val="000000"/>
          <w:sz w:val="22"/>
          <w:szCs w:val="22"/>
        </w:rPr>
        <w:t xml:space="preserve">речи; развивать креативность мышления, инициативу, </w:t>
      </w:r>
      <w:r w:rsidR="002B2B6E">
        <w:rPr>
          <w:rStyle w:val="11"/>
          <w:color w:val="000000"/>
          <w:sz w:val="22"/>
          <w:szCs w:val="22"/>
        </w:rPr>
        <w:t xml:space="preserve">   </w:t>
      </w:r>
      <w:r w:rsidRPr="00F472B6">
        <w:rPr>
          <w:rStyle w:val="11"/>
          <w:color w:val="000000"/>
          <w:sz w:val="22"/>
          <w:szCs w:val="22"/>
        </w:rPr>
        <w:t>находчивость, активность при решении математических задач.</w:t>
      </w:r>
    </w:p>
    <w:p w:rsidR="00F472B6" w:rsidRPr="00F472B6" w:rsidRDefault="00F472B6" w:rsidP="005723D7">
      <w:pPr>
        <w:pStyle w:val="ad"/>
        <w:shd w:val="clear" w:color="auto" w:fill="auto"/>
        <w:tabs>
          <w:tab w:val="right" w:pos="12266"/>
          <w:tab w:val="right" w:pos="12501"/>
        </w:tabs>
        <w:spacing w:before="0" w:after="0" w:line="240" w:lineRule="auto"/>
        <w:ind w:left="567" w:right="992" w:hanging="567"/>
        <w:jc w:val="both"/>
        <w:rPr>
          <w:sz w:val="22"/>
          <w:szCs w:val="22"/>
        </w:rPr>
      </w:pPr>
      <w:r w:rsidRPr="00F472B6">
        <w:rPr>
          <w:rStyle w:val="11"/>
          <w:b/>
          <w:color w:val="000000"/>
          <w:sz w:val="22"/>
          <w:szCs w:val="22"/>
        </w:rPr>
        <w:t>Метапредметные:</w:t>
      </w:r>
      <w:r w:rsidRPr="00F472B6">
        <w:rPr>
          <w:rStyle w:val="11"/>
          <w:color w:val="000000"/>
          <w:sz w:val="22"/>
          <w:szCs w:val="22"/>
        </w:rPr>
        <w:t xml:space="preserve"> формировать умение работать в группах.</w:t>
      </w:r>
      <w:r w:rsidRPr="00F472B6">
        <w:rPr>
          <w:rStyle w:val="11"/>
          <w:color w:val="000000"/>
          <w:sz w:val="22"/>
          <w:szCs w:val="22"/>
        </w:rPr>
        <w:tab/>
      </w:r>
    </w:p>
    <w:p w:rsidR="00F472B6" w:rsidRDefault="00F472B6" w:rsidP="005723D7">
      <w:pPr>
        <w:pStyle w:val="ad"/>
        <w:shd w:val="clear" w:color="auto" w:fill="auto"/>
        <w:spacing w:before="0" w:after="0" w:line="240" w:lineRule="auto"/>
        <w:ind w:left="567" w:right="991" w:hanging="567"/>
        <w:jc w:val="both"/>
        <w:rPr>
          <w:rStyle w:val="11"/>
          <w:color w:val="000000"/>
          <w:sz w:val="22"/>
          <w:szCs w:val="22"/>
        </w:rPr>
      </w:pPr>
      <w:r w:rsidRPr="00F472B6">
        <w:rPr>
          <w:rStyle w:val="11"/>
          <w:b/>
          <w:color w:val="000000"/>
          <w:sz w:val="22"/>
          <w:szCs w:val="22"/>
        </w:rPr>
        <w:t>Предметные:</w:t>
      </w:r>
      <w:r w:rsidRPr="00F472B6">
        <w:rPr>
          <w:rStyle w:val="11"/>
          <w:color w:val="000000"/>
          <w:sz w:val="22"/>
          <w:szCs w:val="22"/>
        </w:rPr>
        <w:t xml:space="preserve"> умение работать с математическим текстом</w:t>
      </w:r>
      <w:r w:rsidR="005723D7">
        <w:rPr>
          <w:rStyle w:val="11"/>
          <w:color w:val="000000"/>
          <w:sz w:val="22"/>
          <w:szCs w:val="22"/>
        </w:rPr>
        <w:t xml:space="preserve"> </w:t>
      </w:r>
      <w:r w:rsidRPr="00F472B6">
        <w:rPr>
          <w:rStyle w:val="11"/>
          <w:color w:val="000000"/>
          <w:sz w:val="22"/>
          <w:szCs w:val="22"/>
        </w:rPr>
        <w:t>(анализировать, извлекать необходимую информацию)</w:t>
      </w:r>
    </w:p>
    <w:p w:rsidR="00B513B0" w:rsidRPr="00F472B6" w:rsidRDefault="00B513B0" w:rsidP="005723D7">
      <w:pPr>
        <w:pStyle w:val="ad"/>
        <w:shd w:val="clear" w:color="auto" w:fill="auto"/>
        <w:spacing w:before="0" w:after="0" w:line="240" w:lineRule="auto"/>
        <w:ind w:left="567" w:right="991" w:hanging="567"/>
        <w:jc w:val="both"/>
        <w:rPr>
          <w:sz w:val="22"/>
          <w:szCs w:val="22"/>
        </w:rPr>
      </w:pPr>
    </w:p>
    <w:p w:rsidR="00F472B6" w:rsidRPr="00F472B6" w:rsidRDefault="00F472B6" w:rsidP="005723D7">
      <w:pPr>
        <w:pStyle w:val="ad"/>
        <w:numPr>
          <w:ilvl w:val="0"/>
          <w:numId w:val="15"/>
        </w:numPr>
        <w:shd w:val="clear" w:color="auto" w:fill="auto"/>
        <w:spacing w:before="0" w:after="0" w:line="240" w:lineRule="auto"/>
        <w:ind w:left="567" w:right="3797" w:hanging="567"/>
        <w:jc w:val="both"/>
        <w:rPr>
          <w:sz w:val="22"/>
          <w:szCs w:val="22"/>
        </w:rPr>
      </w:pPr>
      <w:r w:rsidRPr="00F472B6">
        <w:rPr>
          <w:rStyle w:val="11"/>
          <w:color w:val="000000"/>
          <w:sz w:val="22"/>
          <w:szCs w:val="22"/>
        </w:rPr>
        <w:t xml:space="preserve"> </w:t>
      </w:r>
      <w:r w:rsidRPr="00F472B6">
        <w:rPr>
          <w:rStyle w:val="11"/>
          <w:b/>
          <w:color w:val="000000"/>
          <w:sz w:val="22"/>
          <w:szCs w:val="22"/>
        </w:rPr>
        <w:t>Тип урока</w:t>
      </w:r>
      <w:r w:rsidRPr="00F472B6">
        <w:rPr>
          <w:rStyle w:val="11"/>
          <w:color w:val="000000"/>
          <w:sz w:val="22"/>
          <w:szCs w:val="22"/>
        </w:rPr>
        <w:t>: комплексное применение знаний</w:t>
      </w:r>
    </w:p>
    <w:p w:rsidR="00F472B6" w:rsidRPr="00F472B6" w:rsidRDefault="00F472B6" w:rsidP="005723D7">
      <w:pPr>
        <w:pStyle w:val="ad"/>
        <w:numPr>
          <w:ilvl w:val="0"/>
          <w:numId w:val="15"/>
        </w:numPr>
        <w:shd w:val="clear" w:color="auto" w:fill="auto"/>
        <w:spacing w:before="0" w:after="0" w:line="240" w:lineRule="auto"/>
        <w:ind w:left="567" w:right="1558" w:hanging="567"/>
        <w:jc w:val="both"/>
        <w:rPr>
          <w:sz w:val="22"/>
          <w:szCs w:val="22"/>
        </w:rPr>
      </w:pPr>
      <w:r w:rsidRPr="00F472B6">
        <w:rPr>
          <w:rStyle w:val="11"/>
          <w:color w:val="000000"/>
          <w:sz w:val="22"/>
          <w:szCs w:val="22"/>
        </w:rPr>
        <w:t xml:space="preserve"> </w:t>
      </w:r>
      <w:r w:rsidRPr="00F472B6">
        <w:rPr>
          <w:rStyle w:val="11"/>
          <w:b/>
          <w:color w:val="000000"/>
          <w:sz w:val="22"/>
          <w:szCs w:val="22"/>
        </w:rPr>
        <w:t>Формы работы учащихся</w:t>
      </w:r>
      <w:r w:rsidRPr="00F472B6">
        <w:rPr>
          <w:rStyle w:val="11"/>
          <w:color w:val="000000"/>
          <w:sz w:val="22"/>
          <w:szCs w:val="22"/>
        </w:rPr>
        <w:t>: парная, индивидуальная, фронтальная</w:t>
      </w:r>
      <w:r w:rsidR="005723D7">
        <w:rPr>
          <w:rStyle w:val="11"/>
          <w:color w:val="000000"/>
          <w:sz w:val="22"/>
          <w:szCs w:val="22"/>
        </w:rPr>
        <w:t>.</w:t>
      </w:r>
    </w:p>
    <w:p w:rsidR="00F472B6" w:rsidRPr="00F472B6" w:rsidRDefault="00F472B6" w:rsidP="005723D7">
      <w:pPr>
        <w:pStyle w:val="ad"/>
        <w:numPr>
          <w:ilvl w:val="0"/>
          <w:numId w:val="15"/>
        </w:numPr>
        <w:shd w:val="clear" w:color="auto" w:fill="auto"/>
        <w:spacing w:before="0" w:after="0" w:line="240" w:lineRule="auto"/>
        <w:ind w:left="567" w:right="850" w:hanging="567"/>
        <w:jc w:val="both"/>
        <w:rPr>
          <w:rStyle w:val="11"/>
          <w:sz w:val="22"/>
          <w:szCs w:val="22"/>
        </w:rPr>
      </w:pPr>
      <w:r w:rsidRPr="00F472B6">
        <w:rPr>
          <w:rStyle w:val="11"/>
          <w:color w:val="000000"/>
          <w:sz w:val="22"/>
          <w:szCs w:val="22"/>
        </w:rPr>
        <w:t xml:space="preserve"> </w:t>
      </w:r>
      <w:r w:rsidRPr="00F472B6">
        <w:rPr>
          <w:rStyle w:val="11"/>
          <w:b/>
          <w:color w:val="000000"/>
          <w:sz w:val="22"/>
          <w:szCs w:val="22"/>
        </w:rPr>
        <w:t>Необходимое техническое оборудование</w:t>
      </w:r>
      <w:r w:rsidRPr="00F472B6">
        <w:rPr>
          <w:rStyle w:val="11"/>
          <w:color w:val="000000"/>
          <w:sz w:val="22"/>
          <w:szCs w:val="22"/>
        </w:rPr>
        <w:t>: мультимедиа проектор, компьютер, историко-математический текст, карточки для индивидуальной работы.</w:t>
      </w:r>
    </w:p>
    <w:p w:rsidR="00F472B6" w:rsidRPr="00F472B6" w:rsidRDefault="00F472B6" w:rsidP="005723D7">
      <w:pPr>
        <w:pStyle w:val="ad"/>
        <w:numPr>
          <w:ilvl w:val="0"/>
          <w:numId w:val="15"/>
        </w:numPr>
        <w:shd w:val="clear" w:color="auto" w:fill="auto"/>
        <w:spacing w:before="0" w:after="0" w:line="274" w:lineRule="exact"/>
        <w:ind w:left="567" w:right="850" w:hanging="567"/>
        <w:jc w:val="both"/>
        <w:rPr>
          <w:sz w:val="22"/>
          <w:szCs w:val="22"/>
        </w:rPr>
      </w:pPr>
      <w:r w:rsidRPr="00F472B6">
        <w:rPr>
          <w:rStyle w:val="11"/>
          <w:b/>
          <w:color w:val="000000"/>
          <w:sz w:val="22"/>
          <w:szCs w:val="22"/>
        </w:rPr>
        <w:t>Учебное пособие</w:t>
      </w:r>
      <w:r w:rsidRPr="00F472B6">
        <w:rPr>
          <w:rStyle w:val="11"/>
          <w:color w:val="000000"/>
          <w:sz w:val="22"/>
          <w:szCs w:val="22"/>
        </w:rPr>
        <w:t>: «Математика 5» Дорофеев Г.В., Шарыгин И.Ф</w:t>
      </w:r>
    </w:p>
    <w:p w:rsidR="00B513B0" w:rsidRDefault="00B513B0" w:rsidP="00B513B0">
      <w:pPr>
        <w:pStyle w:val="a3"/>
        <w:widowControl w:val="0"/>
        <w:spacing w:after="0" w:line="240" w:lineRule="auto"/>
        <w:ind w:left="567"/>
        <w:jc w:val="center"/>
        <w:rPr>
          <w:rStyle w:val="11"/>
          <w:b/>
          <w:sz w:val="22"/>
          <w:szCs w:val="22"/>
        </w:rPr>
      </w:pPr>
    </w:p>
    <w:p w:rsidR="00F472B6" w:rsidRDefault="00B513B0" w:rsidP="00B513B0">
      <w:pPr>
        <w:pStyle w:val="a3"/>
        <w:widowControl w:val="0"/>
        <w:spacing w:after="0" w:line="240" w:lineRule="auto"/>
        <w:ind w:left="567"/>
        <w:jc w:val="center"/>
        <w:rPr>
          <w:rStyle w:val="11"/>
          <w:b/>
          <w:sz w:val="22"/>
          <w:szCs w:val="22"/>
        </w:rPr>
      </w:pPr>
      <w:r>
        <w:rPr>
          <w:rStyle w:val="11"/>
          <w:b/>
          <w:sz w:val="22"/>
          <w:szCs w:val="22"/>
        </w:rPr>
        <w:t>Структура и ход урока</w:t>
      </w:r>
    </w:p>
    <w:p w:rsidR="00B513B0" w:rsidRPr="00F472B6" w:rsidRDefault="00B513B0" w:rsidP="00B513B0">
      <w:pPr>
        <w:pStyle w:val="a3"/>
        <w:widowControl w:val="0"/>
        <w:spacing w:after="0" w:line="240" w:lineRule="auto"/>
        <w:ind w:left="567"/>
        <w:jc w:val="center"/>
        <w:rPr>
          <w:rStyle w:val="11"/>
          <w:b/>
          <w:sz w:val="22"/>
          <w:szCs w:val="22"/>
        </w:rPr>
      </w:pPr>
    </w:p>
    <w:tbl>
      <w:tblPr>
        <w:tblStyle w:val="ac"/>
        <w:tblW w:w="97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4111"/>
        <w:gridCol w:w="2232"/>
      </w:tblGrid>
      <w:tr w:rsidR="00F472B6" w:rsidRPr="00F472B6" w:rsidTr="00F472B6">
        <w:tc>
          <w:tcPr>
            <w:tcW w:w="1418" w:type="dxa"/>
          </w:tcPr>
          <w:p w:rsidR="00F472B6" w:rsidRPr="00F472B6" w:rsidRDefault="00F472B6" w:rsidP="00F472B6">
            <w:pPr>
              <w:pStyle w:val="a3"/>
              <w:ind w:left="0"/>
              <w:rPr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Этапы урока</w:t>
            </w: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Деятельность учащихся</w:t>
            </w:r>
          </w:p>
        </w:tc>
        <w:tc>
          <w:tcPr>
            <w:tcW w:w="4111" w:type="dxa"/>
          </w:tcPr>
          <w:p w:rsidR="00F472B6" w:rsidRPr="00F472B6" w:rsidRDefault="00F472B6" w:rsidP="00F472B6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Деятельность учителя</w:t>
            </w:r>
          </w:p>
        </w:tc>
        <w:tc>
          <w:tcPr>
            <w:tcW w:w="2232" w:type="dxa"/>
          </w:tcPr>
          <w:p w:rsidR="00F472B6" w:rsidRPr="00F472B6" w:rsidRDefault="00F472B6" w:rsidP="00F472B6">
            <w:pPr>
              <w:pStyle w:val="a3"/>
              <w:ind w:left="0"/>
              <w:rPr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Универсальные учебные действия</w:t>
            </w:r>
          </w:p>
        </w:tc>
      </w:tr>
      <w:tr w:rsidR="00F472B6" w:rsidRPr="00F472B6" w:rsidTr="00F472B6">
        <w:tc>
          <w:tcPr>
            <w:tcW w:w="1418" w:type="dxa"/>
          </w:tcPr>
          <w:p w:rsidR="00F472B6" w:rsidRPr="00F472B6" w:rsidRDefault="00F472B6" w:rsidP="00F472B6">
            <w:pPr>
              <w:pStyle w:val="a3"/>
              <w:ind w:left="0"/>
              <w:rPr>
                <w:b/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1 .Этап мотивации к учебной деятельнос-ти.</w:t>
            </w: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a3"/>
              <w:ind w:left="0"/>
              <w:rPr>
                <w:b/>
                <w:sz w:val="22"/>
                <w:szCs w:val="22"/>
              </w:rPr>
            </w:pPr>
            <w:r w:rsidRPr="00F472B6">
              <w:rPr>
                <w:rStyle w:val="af0"/>
                <w:sz w:val="22"/>
                <w:szCs w:val="22"/>
              </w:rPr>
              <w:t>Настрой на работу</w:t>
            </w:r>
          </w:p>
        </w:tc>
        <w:tc>
          <w:tcPr>
            <w:tcW w:w="4111" w:type="dxa"/>
          </w:tcPr>
          <w:p w:rsidR="00F472B6" w:rsidRPr="00F472B6" w:rsidRDefault="00F472B6" w:rsidP="005723D7">
            <w:pPr>
              <w:pStyle w:val="ad"/>
              <w:shd w:val="clear" w:color="auto" w:fill="auto"/>
              <w:spacing w:before="0" w:line="240" w:lineRule="auto"/>
              <w:ind w:left="80"/>
              <w:rPr>
                <w:i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Создать условия для возникновения внутренней потребности включения в деятельность. Приветствие, проверка подготовленности к учебному занятию, организация внимания детей.</w:t>
            </w:r>
          </w:p>
          <w:p w:rsidR="00F472B6" w:rsidRPr="00F472B6" w:rsidRDefault="00F472B6" w:rsidP="005723D7">
            <w:pPr>
              <w:pStyle w:val="ad"/>
              <w:shd w:val="clear" w:color="auto" w:fill="auto"/>
              <w:spacing w:before="0" w:line="240" w:lineRule="auto"/>
              <w:ind w:firstLine="560"/>
              <w:jc w:val="both"/>
              <w:rPr>
                <w:color w:val="000000"/>
                <w:sz w:val="22"/>
                <w:szCs w:val="22"/>
              </w:rPr>
            </w:pPr>
            <w:r w:rsidRPr="00F472B6">
              <w:rPr>
                <w:color w:val="000000"/>
                <w:sz w:val="22"/>
                <w:szCs w:val="22"/>
              </w:rPr>
              <w:t xml:space="preserve">Добрый день! Эпиграф нашего урока: </w:t>
            </w:r>
            <w:r w:rsidRPr="00F472B6">
              <w:rPr>
                <w:rStyle w:val="af0"/>
                <w:color w:val="000000"/>
                <w:sz w:val="22"/>
                <w:szCs w:val="22"/>
              </w:rPr>
              <w:t>«Знание только тогда знание, когда оно приобретено усилиями своей мысли, а не памятью»</w:t>
            </w:r>
            <w:r w:rsidRPr="00F472B6">
              <w:rPr>
                <w:rStyle w:val="af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color w:val="000000"/>
                <w:sz w:val="22"/>
                <w:szCs w:val="22"/>
              </w:rPr>
              <w:t>(Слайд 1) Как вы думаете, что хотел автор сказать нам этими словами?</w:t>
            </w:r>
          </w:p>
          <w:p w:rsidR="00F472B6" w:rsidRPr="00F472B6" w:rsidRDefault="00F472B6" w:rsidP="005723D7">
            <w:pPr>
              <w:pStyle w:val="ad"/>
              <w:shd w:val="clear" w:color="auto" w:fill="auto"/>
              <w:spacing w:before="0" w:line="240" w:lineRule="auto"/>
              <w:ind w:firstLine="560"/>
              <w:jc w:val="both"/>
              <w:rPr>
                <w:sz w:val="22"/>
                <w:szCs w:val="22"/>
              </w:rPr>
            </w:pPr>
            <w:r w:rsidRPr="00F472B6">
              <w:rPr>
                <w:color w:val="000000"/>
                <w:sz w:val="22"/>
                <w:szCs w:val="22"/>
              </w:rPr>
              <w:t>Обсуждение.</w:t>
            </w:r>
          </w:p>
          <w:p w:rsidR="00F472B6" w:rsidRPr="00F472B6" w:rsidRDefault="00F472B6" w:rsidP="005723D7">
            <w:pPr>
              <w:pStyle w:val="a3"/>
              <w:ind w:left="0"/>
              <w:rPr>
                <w:b/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Вывод: человек должен понимать, а не запоминать</w:t>
            </w:r>
          </w:p>
        </w:tc>
        <w:tc>
          <w:tcPr>
            <w:tcW w:w="2232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line="274" w:lineRule="exact"/>
              <w:ind w:left="60"/>
              <w:rPr>
                <w:b/>
                <w:sz w:val="22"/>
                <w:szCs w:val="22"/>
              </w:rPr>
            </w:pP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Личностные:</w:t>
            </w:r>
            <w:r w:rsidRPr="00F472B6">
              <w:rPr>
                <w:rStyle w:val="af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color w:val="000000"/>
                <w:sz w:val="22"/>
                <w:szCs w:val="22"/>
              </w:rPr>
              <w:t xml:space="preserve">самоопределение; </w:t>
            </w: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Регулятивные:</w:t>
            </w:r>
            <w:r w:rsidRPr="00F472B6">
              <w:rPr>
                <w:rStyle w:val="af"/>
                <w:color w:val="000000"/>
                <w:sz w:val="22"/>
                <w:szCs w:val="22"/>
                <w:u w:val="single"/>
              </w:rPr>
              <w:t xml:space="preserve"> </w:t>
            </w:r>
            <w:r w:rsidRPr="00F472B6">
              <w:rPr>
                <w:color w:val="000000"/>
                <w:sz w:val="22"/>
                <w:szCs w:val="22"/>
              </w:rPr>
              <w:t xml:space="preserve">целеполагание; </w:t>
            </w: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Коммуникативные:</w:t>
            </w:r>
          </w:p>
          <w:p w:rsidR="00F472B6" w:rsidRPr="00F472B6" w:rsidRDefault="00F472B6" w:rsidP="00F472B6">
            <w:pPr>
              <w:pStyle w:val="a3"/>
              <w:ind w:left="0"/>
              <w:rPr>
                <w:b/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планирование учебного сотрудничества с учителем и сверстникам.</w:t>
            </w:r>
          </w:p>
        </w:tc>
      </w:tr>
      <w:tr w:rsidR="00F472B6" w:rsidRPr="00F472B6" w:rsidTr="00F472B6">
        <w:trPr>
          <w:trHeight w:val="9476"/>
        </w:trPr>
        <w:tc>
          <w:tcPr>
            <w:tcW w:w="1418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2. Этап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актуализа-ции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пробного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учебного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действия.</w:t>
            </w:r>
          </w:p>
          <w:p w:rsidR="00F472B6" w:rsidRPr="00F472B6" w:rsidRDefault="00F472B6" w:rsidP="00F472B6">
            <w:pPr>
              <w:pStyle w:val="a3"/>
              <w:ind w:left="0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ad"/>
              <w:shd w:val="clear" w:color="auto" w:fill="auto"/>
              <w:tabs>
                <w:tab w:val="left" w:pos="1343"/>
              </w:tabs>
              <w:spacing w:before="0" w:line="283" w:lineRule="exact"/>
              <w:ind w:right="100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Каждый ряд разгадывает по слову.</w:t>
            </w:r>
          </w:p>
          <w:p w:rsidR="00F472B6" w:rsidRPr="00F472B6" w:rsidRDefault="00F472B6" w:rsidP="00F472B6">
            <w:pPr>
              <w:pStyle w:val="a3"/>
              <w:ind w:left="0"/>
              <w:rPr>
                <w:rStyle w:val="af0"/>
                <w:sz w:val="22"/>
                <w:szCs w:val="22"/>
              </w:rPr>
            </w:pPr>
          </w:p>
        </w:tc>
        <w:tc>
          <w:tcPr>
            <w:tcW w:w="4111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22"/>
                <w:color w:val="000000"/>
                <w:sz w:val="22"/>
                <w:szCs w:val="22"/>
              </w:rPr>
              <w:t xml:space="preserve">Активизирует знания учащихся и подготовку мышления учащихся и организации осознания ими внутренней потребности к построению нового способа действий. </w:t>
            </w:r>
            <w:r w:rsidRPr="00F472B6">
              <w:rPr>
                <w:rStyle w:val="Exact"/>
                <w:color w:val="000000"/>
                <w:sz w:val="22"/>
                <w:szCs w:val="22"/>
              </w:rPr>
              <w:t>Вычислите. Рядом с ответом поставьте букву в ленту ответов. Работа для 1 ряда. Заполните таблицу, и вы узнаете тему нашего урока.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2+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Ы; 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+1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В; 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+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И;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5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7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+2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7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 Т;</w:t>
            </w:r>
          </w:p>
          <w:p w:rsid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  <w:p w:rsid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10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+1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10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Ч ;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 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Style w:val="af0"/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Н;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   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27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7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А;</w:t>
            </w:r>
            <w:r w:rsidR="00CA2A2C">
              <w:rPr>
                <w:rStyle w:val="af0"/>
                <w:i w:val="0"/>
                <w:color w:val="000000"/>
                <w:sz w:val="22"/>
                <w:szCs w:val="22"/>
              </w:rPr>
              <w:t xml:space="preserve">     </w:t>
            </w: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35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</m:den>
              </m:f>
            </m:oMath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 Е</w:t>
            </w:r>
          </w:p>
          <w:p w:rsid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  <w:tbl>
            <w:tblPr>
              <w:tblStyle w:val="ac"/>
              <w:tblW w:w="3929" w:type="dxa"/>
              <w:tblLayout w:type="fixed"/>
              <w:tblLook w:val="04A0" w:firstRow="1" w:lastRow="0" w:firstColumn="1" w:lastColumn="0" w:noHBand="0" w:noVBand="1"/>
            </w:tblPr>
            <w:tblGrid>
              <w:gridCol w:w="438"/>
              <w:gridCol w:w="518"/>
              <w:gridCol w:w="374"/>
              <w:gridCol w:w="433"/>
              <w:gridCol w:w="433"/>
              <w:gridCol w:w="434"/>
              <w:gridCol w:w="433"/>
              <w:gridCol w:w="433"/>
              <w:gridCol w:w="433"/>
            </w:tblGrid>
            <w:tr w:rsidR="00F472B6" w:rsidRPr="00F472B6" w:rsidTr="00F472B6">
              <w:trPr>
                <w:trHeight w:val="691"/>
              </w:trPr>
              <w:tc>
                <w:tcPr>
                  <w:tcW w:w="43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3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4</m:t>
                        </m:r>
                      </m:den>
                    </m:f>
                  </m:oMath>
                  <w:r w:rsidRPr="00F472B6">
                    <w:rPr>
                      <w:rStyle w:val="af0"/>
                      <w:i w:val="0"/>
                      <w:iCs w:val="0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1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2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6</m:t>
                        </m:r>
                      </m:den>
                    </m:f>
                  </m:oMath>
                </w:p>
              </w:tc>
              <w:tc>
                <w:tcPr>
                  <w:tcW w:w="374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hanging="7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7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7</m:t>
                        </m:r>
                      </m:den>
                    </m:f>
                  </m:oMath>
                </w:p>
              </w:tc>
              <w:tc>
                <w:tcPr>
                  <w:tcW w:w="434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424" w:right="-249" w:hanging="117"/>
                    <w:jc w:val="center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 xml:space="preserve">    3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7</m:t>
                        </m:r>
                      </m:den>
                    </m:f>
                  </m:oMath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6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10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5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6</m:t>
                        </m:r>
                      </m:den>
                    </m:f>
                  </m:oMath>
                </w:p>
              </w:tc>
            </w:tr>
            <w:tr w:rsidR="00F472B6" w:rsidRPr="00F472B6" w:rsidTr="00F472B6">
              <w:trPr>
                <w:trHeight w:val="431"/>
              </w:trPr>
              <w:tc>
                <w:tcPr>
                  <w:tcW w:w="43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51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Ы</w:t>
                  </w:r>
                </w:p>
              </w:tc>
              <w:tc>
                <w:tcPr>
                  <w:tcW w:w="374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25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Ч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3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И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Т</w:t>
                  </w:r>
                </w:p>
              </w:tc>
              <w:tc>
                <w:tcPr>
                  <w:tcW w:w="434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Н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И</w:t>
                  </w:r>
                </w:p>
              </w:tc>
              <w:tc>
                <w:tcPr>
                  <w:tcW w:w="433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Е</w:t>
                  </w:r>
                </w:p>
              </w:tc>
            </w:tr>
          </w:tbl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Работа для 2 ряда.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80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1+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Н; </w:t>
            </w:r>
            <w:r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2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+1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Style w:val="af0"/>
                  <w:rFonts w:ascii="Cambria Math" w:hAnsi="Cambria Math"/>
                  <w:color w:val="000000"/>
                  <w:sz w:val="22"/>
                  <w:szCs w:val="22"/>
                </w:rPr>
                <m:t xml:space="preserve"> Е; </m:t>
              </m:r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15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А;</w:t>
            </w:r>
            <w:r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 </w:t>
            </w:r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+1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С; </w:t>
            </w:r>
          </w:p>
          <w:p w:rsid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9 + 8 +1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Ш; 1+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М; 8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+ 2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Х; 5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>+2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Ы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</w:p>
          <w:tbl>
            <w:tblPr>
              <w:tblStyle w:val="ac"/>
              <w:tblW w:w="3873" w:type="dxa"/>
              <w:tblLayout w:type="fixed"/>
              <w:tblLook w:val="04A0" w:firstRow="1" w:lastRow="0" w:firstColumn="1" w:lastColumn="0" w:noHBand="0" w:noVBand="1"/>
            </w:tblPr>
            <w:tblGrid>
              <w:gridCol w:w="432"/>
              <w:gridCol w:w="510"/>
              <w:gridCol w:w="237"/>
              <w:gridCol w:w="558"/>
              <w:gridCol w:w="427"/>
              <w:gridCol w:w="428"/>
              <w:gridCol w:w="427"/>
              <w:gridCol w:w="427"/>
              <w:gridCol w:w="427"/>
            </w:tblGrid>
            <w:tr w:rsidR="00F472B6" w:rsidRPr="00F472B6" w:rsidTr="00F472B6">
              <w:trPr>
                <w:trHeight w:val="338"/>
              </w:trPr>
              <w:tc>
                <w:tcPr>
                  <w:tcW w:w="432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4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  <w:r w:rsidRPr="00F472B6">
                    <w:rPr>
                      <w:rStyle w:val="af0"/>
                      <w:i w:val="0"/>
                      <w:iCs w:val="0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10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1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23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hanging="7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5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18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424" w:right="-249" w:hanging="117"/>
                    <w:jc w:val="center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 xml:space="preserve">    1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oMath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oMath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10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10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</w:p>
              </w:tc>
            </w:tr>
            <w:tr w:rsidR="00F472B6" w:rsidRPr="00F472B6" w:rsidTr="00F472B6">
              <w:trPr>
                <w:trHeight w:val="290"/>
              </w:trPr>
              <w:tc>
                <w:tcPr>
                  <w:tcW w:w="432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510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3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25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Е</w:t>
                  </w:r>
                </w:p>
              </w:tc>
              <w:tc>
                <w:tcPr>
                  <w:tcW w:w="55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ind w:left="-38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Ш</w:t>
                  </w:r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428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Н</w:t>
                  </w:r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Н</w:t>
                  </w:r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Ы</w:t>
                  </w:r>
                </w:p>
              </w:tc>
              <w:tc>
                <w:tcPr>
                  <w:tcW w:w="42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Х</w:t>
                  </w:r>
                </w:p>
              </w:tc>
            </w:tr>
          </w:tbl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Работа для 3 ряда.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+ 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Б;   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8 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Д;  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+ 3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Е; 5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Й;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>2 +2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6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О;  3</w:t>
            </w:r>
            <m:oMath>
              <m:f>
                <m:fPr>
                  <m:ctrlPr>
                    <w:rPr>
                      <w:rStyle w:val="af0"/>
                      <w:rFonts w:ascii="Cambria Math" w:hAnsi="Cambria Math"/>
                      <w:i w:val="0"/>
                      <w:iCs w:val="0"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af0"/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r w:rsidRPr="00F472B6">
              <w:rPr>
                <w:rStyle w:val="af0"/>
                <w:i w:val="0"/>
                <w:iCs w:val="0"/>
                <w:color w:val="000000"/>
                <w:sz w:val="22"/>
                <w:szCs w:val="22"/>
              </w:rPr>
              <w:t xml:space="preserve"> +7  Р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6"/>
              <w:gridCol w:w="646"/>
              <w:gridCol w:w="647"/>
              <w:gridCol w:w="647"/>
              <w:gridCol w:w="647"/>
              <w:gridCol w:w="647"/>
            </w:tblGrid>
            <w:tr w:rsidR="00F472B6" w:rsidRPr="00F472B6" w:rsidTr="00F472B6">
              <w:tc>
                <w:tcPr>
                  <w:tcW w:w="646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646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10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2</m:t>
                        </m:r>
                      </m:den>
                    </m:f>
                  </m:oMath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7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6</m:t>
                        </m:r>
                      </m:den>
                    </m:f>
                  </m:oMath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7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7</w:t>
                  </w:r>
                  <m:oMath>
                    <m:f>
                      <m:fPr>
                        <m:ctrlPr>
                          <w:rPr>
                            <w:rStyle w:val="af0"/>
                            <w:rFonts w:ascii="Cambria Math" w:hAnsi="Cambria Math"/>
                            <w:i w:val="0"/>
                            <w:iCs w:val="0"/>
                            <w:color w:val="00000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af0"/>
                            <w:rFonts w:ascii="Cambria Math" w:hAnsi="Cambria Math"/>
                            <w:color w:val="000000"/>
                            <w:sz w:val="22"/>
                            <w:szCs w:val="22"/>
                          </w:rPr>
                          <m:t>3</m:t>
                        </m:r>
                      </m:den>
                    </m:f>
                  </m:oMath>
                </w:p>
              </w:tc>
            </w:tr>
            <w:tr w:rsidR="00F472B6" w:rsidRPr="00F472B6" w:rsidTr="00F472B6">
              <w:tc>
                <w:tcPr>
                  <w:tcW w:w="646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Д</w:t>
                  </w:r>
                </w:p>
              </w:tc>
              <w:tc>
                <w:tcPr>
                  <w:tcW w:w="646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Р</w:t>
                  </w:r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О</w:t>
                  </w:r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Б</w:t>
                  </w:r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Е</w:t>
                  </w:r>
                </w:p>
              </w:tc>
              <w:tc>
                <w:tcPr>
                  <w:tcW w:w="647" w:type="dxa"/>
                </w:tcPr>
                <w:p w:rsidR="00F472B6" w:rsidRPr="00F472B6" w:rsidRDefault="00F472B6" w:rsidP="00F472B6">
                  <w:pPr>
                    <w:pStyle w:val="ad"/>
                    <w:shd w:val="clear" w:color="auto" w:fill="auto"/>
                    <w:spacing w:before="0" w:after="0" w:line="240" w:lineRule="auto"/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</w:pPr>
                  <w:r w:rsidRPr="00F472B6">
                    <w:rPr>
                      <w:rStyle w:val="af0"/>
                      <w:i w:val="0"/>
                      <w:color w:val="000000"/>
                      <w:sz w:val="22"/>
                      <w:szCs w:val="22"/>
                    </w:rPr>
                    <w:t>Й</w:t>
                  </w:r>
                </w:p>
              </w:tc>
            </w:tr>
          </w:tbl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rPr>
                <w:rStyle w:val="af0"/>
                <w:b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 xml:space="preserve">Оцените свою работу, поставьте на полях  </w:t>
            </w:r>
            <w:r w:rsidRPr="00F472B6">
              <w:rPr>
                <w:rStyle w:val="af0"/>
                <w:b/>
                <w:i w:val="0"/>
                <w:color w:val="000000"/>
                <w:sz w:val="22"/>
                <w:szCs w:val="22"/>
              </w:rPr>
              <w:t>+ - ?</w:t>
            </w:r>
          </w:p>
        </w:tc>
        <w:tc>
          <w:tcPr>
            <w:tcW w:w="2232" w:type="dxa"/>
          </w:tcPr>
          <w:p w:rsidR="00F472B6" w:rsidRPr="00F472B6" w:rsidRDefault="00F472B6" w:rsidP="005723D7">
            <w:pPr>
              <w:pStyle w:val="70"/>
              <w:shd w:val="clear" w:color="auto" w:fill="auto"/>
              <w:spacing w:line="240" w:lineRule="auto"/>
              <w:ind w:left="102"/>
              <w:jc w:val="left"/>
              <w:rPr>
                <w:sz w:val="22"/>
                <w:szCs w:val="22"/>
                <w:u w:val="single"/>
              </w:rPr>
            </w:pPr>
            <w:r w:rsidRPr="00F472B6">
              <w:rPr>
                <w:rStyle w:val="7Exact"/>
                <w:bCs/>
                <w:color w:val="000000"/>
                <w:sz w:val="22"/>
                <w:szCs w:val="22"/>
                <w:u w:val="single"/>
              </w:rPr>
              <w:t>Коммуникативные:</w:t>
            </w:r>
          </w:p>
          <w:p w:rsidR="00F472B6" w:rsidRPr="00F472B6" w:rsidRDefault="00F472B6" w:rsidP="005723D7">
            <w:pPr>
              <w:pStyle w:val="ad"/>
              <w:shd w:val="clear" w:color="auto" w:fill="auto"/>
              <w:spacing w:before="0" w:after="0" w:line="240" w:lineRule="auto"/>
              <w:ind w:left="102" w:right="-2"/>
              <w:rPr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планирование учебного сотрудничества с учителем и сверстниками;</w:t>
            </w:r>
          </w:p>
          <w:p w:rsidR="00F472B6" w:rsidRPr="00F472B6" w:rsidRDefault="00F472B6" w:rsidP="005723D7">
            <w:pPr>
              <w:pStyle w:val="ad"/>
              <w:shd w:val="clear" w:color="auto" w:fill="auto"/>
              <w:spacing w:before="0" w:after="0" w:line="240" w:lineRule="auto"/>
              <w:ind w:left="102" w:right="100"/>
              <w:rPr>
                <w:sz w:val="22"/>
                <w:szCs w:val="22"/>
              </w:rPr>
            </w:pPr>
            <w:r w:rsidRPr="00F472B6">
              <w:rPr>
                <w:rStyle w:val="41"/>
                <w:b w:val="0"/>
                <w:color w:val="000000"/>
                <w:sz w:val="22"/>
                <w:szCs w:val="22"/>
                <w:u w:val="single"/>
              </w:rPr>
              <w:t>Познавательные</w:t>
            </w:r>
            <w:r w:rsidRPr="00F472B6">
              <w:rPr>
                <w:rStyle w:val="41"/>
                <w:color w:val="000000"/>
                <w:sz w:val="22"/>
                <w:szCs w:val="22"/>
                <w:u w:val="single"/>
              </w:rPr>
              <w:t>:</w:t>
            </w:r>
            <w:r w:rsidRPr="00F472B6">
              <w:rPr>
                <w:rStyle w:val="41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Exact"/>
                <w:color w:val="000000"/>
                <w:sz w:val="22"/>
                <w:szCs w:val="22"/>
              </w:rPr>
              <w:t>самостоятельное выделение и формулирование познавательной цели.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line="274" w:lineRule="exact"/>
              <w:ind w:left="60"/>
              <w:rPr>
                <w:rStyle w:val="af"/>
                <w:color w:val="000000"/>
                <w:sz w:val="22"/>
                <w:szCs w:val="22"/>
              </w:rPr>
            </w:pPr>
          </w:p>
        </w:tc>
      </w:tr>
      <w:tr w:rsidR="00F472B6" w:rsidRPr="00F472B6" w:rsidTr="005723D7">
        <w:trPr>
          <w:trHeight w:val="4656"/>
        </w:trPr>
        <w:tc>
          <w:tcPr>
            <w:tcW w:w="1418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line="278" w:lineRule="exact"/>
              <w:ind w:left="33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3. Этап постановки темы урока и учебной цели.</w:t>
            </w: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121"/>
              <w:shd w:val="clear" w:color="auto" w:fill="auto"/>
              <w:spacing w:line="240" w:lineRule="auto"/>
              <w:ind w:left="20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120"/>
                <w:color w:val="000000"/>
                <w:sz w:val="22"/>
                <w:szCs w:val="22"/>
              </w:rPr>
              <w:t>Первый ряд учащихся, разгадал слово, связанное с темой урока. Ребята озвучивают это слово и пытаются сформулировать тему урока, ставят цели и в</w:t>
            </w:r>
            <w:r w:rsidRPr="00F472B6">
              <w:rPr>
                <w:rStyle w:val="120"/>
                <w:iCs/>
                <w:color w:val="000000"/>
                <w:sz w:val="22"/>
                <w:szCs w:val="22"/>
              </w:rPr>
              <w:t xml:space="preserve"> к</w:t>
            </w:r>
            <w:r w:rsidRPr="00F472B6">
              <w:rPr>
                <w:rStyle w:val="120"/>
                <w:color w:val="000000"/>
                <w:sz w:val="22"/>
                <w:szCs w:val="22"/>
              </w:rPr>
              <w:t>оммуникативной</w:t>
            </w:r>
            <w:r w:rsidRPr="00F472B6">
              <w:rPr>
                <w:rStyle w:val="120"/>
                <w:iCs/>
                <w:color w:val="000000"/>
                <w:sz w:val="22"/>
                <w:szCs w:val="22"/>
              </w:rPr>
              <w:t xml:space="preserve"> ф</w:t>
            </w:r>
            <w:r w:rsidRPr="00F472B6">
              <w:rPr>
                <w:rStyle w:val="120"/>
                <w:color w:val="000000"/>
                <w:sz w:val="22"/>
                <w:szCs w:val="22"/>
              </w:rPr>
              <w:t>орме</w:t>
            </w:r>
            <w:r w:rsidRPr="00F472B6">
              <w:rPr>
                <w:rStyle w:val="120"/>
                <w:iCs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rStyle w:val="120"/>
                <w:color w:val="000000"/>
                <w:sz w:val="22"/>
                <w:szCs w:val="22"/>
              </w:rPr>
              <w:t>сформули</w:t>
            </w:r>
            <w:r w:rsidRPr="00F472B6">
              <w:rPr>
                <w:rStyle w:val="120"/>
                <w:iCs/>
                <w:color w:val="000000"/>
                <w:sz w:val="22"/>
                <w:szCs w:val="22"/>
              </w:rPr>
              <w:t>-</w:t>
            </w:r>
            <w:r w:rsidRPr="00F472B6">
              <w:rPr>
                <w:rStyle w:val="120"/>
                <w:color w:val="000000"/>
                <w:sz w:val="22"/>
                <w:szCs w:val="22"/>
              </w:rPr>
              <w:t>ровали</w:t>
            </w:r>
            <w:r w:rsidRPr="00F472B6">
              <w:rPr>
                <w:rStyle w:val="af0"/>
                <w:color w:val="000000"/>
                <w:sz w:val="22"/>
                <w:szCs w:val="22"/>
              </w:rPr>
              <w:t xml:space="preserve"> конкрет</w:t>
            </w:r>
            <w:r>
              <w:rPr>
                <w:rStyle w:val="af0"/>
                <w:color w:val="000000"/>
                <w:sz w:val="22"/>
                <w:szCs w:val="22"/>
              </w:rPr>
              <w:t>-</w:t>
            </w:r>
            <w:r w:rsidRPr="00F472B6">
              <w:rPr>
                <w:rStyle w:val="af0"/>
                <w:color w:val="000000"/>
                <w:sz w:val="22"/>
                <w:szCs w:val="22"/>
              </w:rPr>
              <w:t>ную цель своих будущих учебных действий.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74" w:lineRule="exact"/>
              <w:rPr>
                <w:sz w:val="22"/>
                <w:szCs w:val="22"/>
              </w:rPr>
            </w:pPr>
            <w:r w:rsidRPr="00F472B6">
              <w:rPr>
                <w:rStyle w:val="11"/>
                <w:color w:val="000000"/>
                <w:sz w:val="22"/>
                <w:szCs w:val="22"/>
              </w:rPr>
              <w:t>Сформулируйте тему урок.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74" w:lineRule="exact"/>
              <w:rPr>
                <w:sz w:val="22"/>
                <w:szCs w:val="22"/>
              </w:rPr>
            </w:pPr>
            <w:r w:rsidRPr="00F472B6">
              <w:rPr>
                <w:rStyle w:val="11"/>
                <w:color w:val="000000"/>
                <w:sz w:val="22"/>
                <w:szCs w:val="22"/>
              </w:rPr>
              <w:t>Вычитание смешанных дробей.</w:t>
            </w:r>
          </w:p>
          <w:p w:rsidR="00F472B6" w:rsidRDefault="00F472B6" w:rsidP="00F472B6">
            <w:pPr>
              <w:pStyle w:val="ad"/>
              <w:shd w:val="clear" w:color="auto" w:fill="auto"/>
              <w:spacing w:before="0" w:after="0" w:line="274" w:lineRule="exact"/>
              <w:rPr>
                <w:rStyle w:val="11"/>
                <w:color w:val="000000"/>
                <w:sz w:val="22"/>
                <w:szCs w:val="22"/>
              </w:rPr>
            </w:pP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74" w:lineRule="exact"/>
              <w:rPr>
                <w:sz w:val="22"/>
                <w:szCs w:val="22"/>
              </w:rPr>
            </w:pPr>
            <w:r w:rsidRPr="00F472B6">
              <w:rPr>
                <w:rStyle w:val="11"/>
                <w:color w:val="000000"/>
                <w:sz w:val="22"/>
                <w:szCs w:val="22"/>
              </w:rPr>
              <w:t>Какие учебные задачи мы будем решать уроке?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line="240" w:lineRule="auto"/>
              <w:ind w:left="80"/>
              <w:rPr>
                <w:rStyle w:val="22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32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line="274" w:lineRule="exact"/>
              <w:ind w:left="20"/>
              <w:rPr>
                <w:sz w:val="22"/>
                <w:szCs w:val="22"/>
              </w:rPr>
            </w:pPr>
            <w:r w:rsidRPr="00F472B6">
              <w:rPr>
                <w:rStyle w:val="31"/>
                <w:b w:val="0"/>
                <w:color w:val="000000"/>
                <w:u w:val="single"/>
              </w:rPr>
              <w:t>Регулятивные:</w:t>
            </w:r>
            <w:r w:rsidRPr="00F472B6">
              <w:rPr>
                <w:rStyle w:val="31"/>
                <w:color w:val="000000"/>
              </w:rPr>
              <w:t xml:space="preserve"> </w:t>
            </w:r>
            <w:r w:rsidRPr="00F472B6">
              <w:rPr>
                <w:rStyle w:val="11"/>
                <w:color w:val="000000"/>
                <w:sz w:val="22"/>
                <w:szCs w:val="22"/>
              </w:rPr>
              <w:t xml:space="preserve">целеполагание, прогнозирование; </w:t>
            </w:r>
            <w:r w:rsidRPr="00F472B6">
              <w:rPr>
                <w:rStyle w:val="31"/>
                <w:b w:val="0"/>
                <w:color w:val="000000"/>
                <w:u w:val="single"/>
              </w:rPr>
              <w:t xml:space="preserve">Познавательные: </w:t>
            </w:r>
            <w:r w:rsidRPr="00F472B6">
              <w:rPr>
                <w:rStyle w:val="11"/>
                <w:color w:val="000000"/>
                <w:sz w:val="22"/>
                <w:szCs w:val="22"/>
              </w:rPr>
              <w:t>выбор наиболее эффективных способов решения задач</w:t>
            </w:r>
            <w:r>
              <w:rPr>
                <w:rStyle w:val="11"/>
                <w:color w:val="000000"/>
                <w:sz w:val="22"/>
                <w:szCs w:val="22"/>
              </w:rPr>
              <w:t xml:space="preserve">.              </w:t>
            </w:r>
            <w:r w:rsidRPr="00F472B6">
              <w:rPr>
                <w:rStyle w:val="31"/>
                <w:b w:val="0"/>
                <w:color w:val="000000"/>
                <w:u w:val="single"/>
              </w:rPr>
              <w:t xml:space="preserve">Логические: </w:t>
            </w:r>
            <w:r w:rsidRPr="00F472B6">
              <w:rPr>
                <w:rStyle w:val="11"/>
                <w:color w:val="000000"/>
                <w:sz w:val="22"/>
                <w:szCs w:val="22"/>
              </w:rPr>
              <w:t xml:space="preserve"> формулирование проблемы</w:t>
            </w:r>
          </w:p>
          <w:p w:rsidR="00F472B6" w:rsidRPr="00F472B6" w:rsidRDefault="00F472B6" w:rsidP="00F472B6">
            <w:pPr>
              <w:pStyle w:val="70"/>
              <w:shd w:val="clear" w:color="auto" w:fill="auto"/>
              <w:spacing w:line="240" w:lineRule="auto"/>
              <w:ind w:left="34" w:hanging="66"/>
              <w:jc w:val="left"/>
              <w:rPr>
                <w:rStyle w:val="7Exact"/>
                <w:bCs/>
                <w:color w:val="000000"/>
                <w:sz w:val="22"/>
                <w:szCs w:val="22"/>
                <w:u w:val="single"/>
              </w:rPr>
            </w:pPr>
          </w:p>
        </w:tc>
      </w:tr>
      <w:tr w:rsidR="00F472B6" w:rsidRPr="00F472B6" w:rsidTr="00211C5A">
        <w:trPr>
          <w:trHeight w:val="2683"/>
        </w:trPr>
        <w:tc>
          <w:tcPr>
            <w:tcW w:w="1418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4.Первичное закрепление знаний в знакомой ситуации.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(типовые).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F472B6" w:rsidRDefault="00F472B6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color w:val="000000"/>
                <w:sz w:val="22"/>
                <w:szCs w:val="22"/>
              </w:rPr>
              <w:t xml:space="preserve">Сформулировали, какие знания им понадобятся для выполнения задания. </w:t>
            </w:r>
          </w:p>
          <w:p w:rsidR="00F472B6" w:rsidRDefault="00F472B6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color w:val="000000"/>
                <w:sz w:val="22"/>
                <w:szCs w:val="22"/>
              </w:rPr>
              <w:t>Один из учащихся подробно разбира</w:t>
            </w:r>
            <w:r>
              <w:rPr>
                <w:rStyle w:val="af0"/>
                <w:color w:val="000000"/>
                <w:sz w:val="22"/>
                <w:szCs w:val="22"/>
              </w:rPr>
              <w:t>-</w:t>
            </w:r>
            <w:r w:rsidRPr="00F472B6">
              <w:rPr>
                <w:rStyle w:val="af0"/>
                <w:color w:val="000000"/>
                <w:sz w:val="22"/>
                <w:szCs w:val="22"/>
              </w:rPr>
              <w:t xml:space="preserve">ет у доски </w:t>
            </w:r>
          </w:p>
          <w:p w:rsidR="00F472B6" w:rsidRPr="00F472B6" w:rsidRDefault="00F472B6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120"/>
                <w:iCs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color w:val="000000"/>
                <w:sz w:val="22"/>
                <w:szCs w:val="22"/>
              </w:rPr>
              <w:t>№805е №806а.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2B6" w:rsidRPr="00F472B6" w:rsidRDefault="00F472B6" w:rsidP="00F472B6">
            <w:pPr>
              <w:pStyle w:val="ad"/>
              <w:shd w:val="clear" w:color="auto" w:fill="auto"/>
              <w:spacing w:line="278" w:lineRule="exact"/>
              <w:ind w:left="80"/>
              <w:rPr>
                <w:sz w:val="22"/>
                <w:szCs w:val="22"/>
              </w:rPr>
            </w:pPr>
            <w:r w:rsidRPr="00F472B6">
              <w:rPr>
                <w:rStyle w:val="af0"/>
                <w:color w:val="000000"/>
                <w:sz w:val="22"/>
                <w:szCs w:val="22"/>
              </w:rPr>
              <w:t>№805е №806а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line="274" w:lineRule="exact"/>
              <w:rPr>
                <w:color w:val="000000"/>
                <w:sz w:val="22"/>
                <w:szCs w:val="22"/>
              </w:rPr>
            </w:pPr>
            <w:r w:rsidRPr="00F472B6">
              <w:rPr>
                <w:color w:val="000000"/>
                <w:sz w:val="22"/>
                <w:szCs w:val="22"/>
              </w:rPr>
              <w:t xml:space="preserve">На доске подробно, с проговариванием. </w:t>
            </w:r>
          </w:p>
          <w:p w:rsidR="00F472B6" w:rsidRPr="00F472B6" w:rsidRDefault="00F472B6" w:rsidP="00211C5A">
            <w:pPr>
              <w:pStyle w:val="ad"/>
              <w:shd w:val="clear" w:color="auto" w:fill="auto"/>
              <w:spacing w:line="274" w:lineRule="exact"/>
              <w:rPr>
                <w:rStyle w:val="11"/>
                <w:color w:val="000000"/>
                <w:sz w:val="22"/>
                <w:szCs w:val="22"/>
              </w:rPr>
            </w:pPr>
            <w:r w:rsidRPr="00F472B6">
              <w:rPr>
                <w:sz w:val="22"/>
                <w:szCs w:val="22"/>
              </w:rPr>
              <w:t>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 w:rsidR="005723D7">
              <w:rPr>
                <w:rStyle w:val="Arial"/>
                <w:rFonts w:ascii="Times New Roman" w:eastAsiaTheme="minorEastAsia" w:hAnsi="Times New Roman" w:cs="Times New Roman"/>
                <w:iCs/>
                <w:color w:val="000000"/>
                <w:sz w:val="22"/>
                <w:szCs w:val="22"/>
              </w:rPr>
              <w:t xml:space="preserve"> - </w:t>
            </w:r>
            <w:r w:rsidR="00211C5A">
              <w:rPr>
                <w:rStyle w:val="Arial"/>
                <w:rFonts w:ascii="Times New Roman" w:eastAsiaTheme="minorEastAsia" w:hAnsi="Times New Roman" w:cs="Times New Roman"/>
                <w:iCs/>
                <w:color w:val="000000"/>
                <w:sz w:val="22"/>
                <w:szCs w:val="22"/>
              </w:rPr>
              <w:t>1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 w:rsidR="00211C5A">
              <w:rPr>
                <w:rStyle w:val="Arial"/>
                <w:rFonts w:ascii="Times New Roman" w:eastAsiaTheme="minorEastAsia" w:hAnsi="Times New Roman" w:cs="Times New Roman"/>
                <w:iCs/>
                <w:color w:val="000000"/>
                <w:sz w:val="22"/>
                <w:szCs w:val="22"/>
              </w:rPr>
              <w:t xml:space="preserve"> =     1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r w:rsidR="00211C5A">
              <w:rPr>
                <w:rStyle w:val="Arial"/>
                <w:rFonts w:ascii="Times New Roman" w:eastAsiaTheme="minorEastAsia" w:hAnsi="Times New Roman" w:cs="Times New Roman"/>
                <w:iCs/>
                <w:color w:val="000000"/>
                <w:sz w:val="22"/>
                <w:szCs w:val="22"/>
              </w:rPr>
              <w:t xml:space="preserve"> -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3</m:t>
                  </m:r>
                </m:den>
              </m:f>
            </m:oMath>
            <w:r w:rsidR="00211C5A">
              <w:rPr>
                <w:rStyle w:val="Arial"/>
                <w:rFonts w:ascii="Times New Roman" w:eastAsiaTheme="minorEastAsia" w:hAnsi="Times New Roman" w:cs="Times New Roman"/>
                <w:iCs/>
                <w:color w:val="000000"/>
                <w:sz w:val="22"/>
                <w:szCs w:val="22"/>
              </w:rPr>
              <w:t xml:space="preserve"> =</w:t>
            </w:r>
          </w:p>
        </w:tc>
        <w:tc>
          <w:tcPr>
            <w:tcW w:w="2232" w:type="dxa"/>
            <w:tcBorders>
              <w:left w:val="single" w:sz="4" w:space="0" w:color="auto"/>
            </w:tcBorders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b/>
                <w:sz w:val="22"/>
                <w:szCs w:val="22"/>
                <w:u w:val="single"/>
              </w:rPr>
            </w:pP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Коммуникативные: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sz w:val="22"/>
                <w:szCs w:val="22"/>
              </w:rPr>
            </w:pPr>
            <w:r w:rsidRPr="00F472B6">
              <w:rPr>
                <w:color w:val="000000"/>
                <w:sz w:val="22"/>
                <w:szCs w:val="22"/>
              </w:rPr>
              <w:t>планирование учебного сотрудничества с учителем и сверстниками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211C5A" w:rsidRPr="00F472B6" w:rsidRDefault="00F472B6" w:rsidP="00211C5A">
            <w:pPr>
              <w:pStyle w:val="ad"/>
              <w:shd w:val="clear" w:color="auto" w:fill="auto"/>
              <w:spacing w:before="0" w:after="0" w:line="240" w:lineRule="auto"/>
              <w:ind w:left="20"/>
              <w:rPr>
                <w:rStyle w:val="31"/>
                <w:b w:val="0"/>
                <w:color w:val="000000"/>
                <w:u w:val="single"/>
              </w:rPr>
            </w:pP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Личностные:</w:t>
            </w:r>
            <w:r w:rsidRPr="00F472B6">
              <w:rPr>
                <w:rStyle w:val="af"/>
                <w:color w:val="000000"/>
                <w:sz w:val="22"/>
                <w:szCs w:val="22"/>
              </w:rPr>
              <w:t xml:space="preserve"> </w:t>
            </w:r>
            <w:r w:rsidRPr="00F472B6">
              <w:rPr>
                <w:color w:val="000000"/>
                <w:sz w:val="22"/>
                <w:szCs w:val="22"/>
              </w:rPr>
              <w:t>планирование учебной деятельности</w:t>
            </w:r>
            <w:r w:rsidR="00211C5A">
              <w:rPr>
                <w:color w:val="000000"/>
                <w:sz w:val="22"/>
                <w:szCs w:val="22"/>
              </w:rPr>
              <w:t>.</w:t>
            </w:r>
          </w:p>
        </w:tc>
      </w:tr>
      <w:tr w:rsidR="00F472B6" w:rsidRPr="00F472B6" w:rsidTr="005723D7">
        <w:trPr>
          <w:trHeight w:val="659"/>
        </w:trPr>
        <w:tc>
          <w:tcPr>
            <w:tcW w:w="1418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78" w:lineRule="exact"/>
              <w:ind w:left="-108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5.Физминут</w:t>
            </w:r>
            <w:r>
              <w:rPr>
                <w:rStyle w:val="Exact"/>
                <w:color w:val="000000"/>
                <w:sz w:val="22"/>
                <w:szCs w:val="22"/>
              </w:rPr>
              <w:t>-</w:t>
            </w:r>
            <w:r w:rsidRPr="00F472B6">
              <w:rPr>
                <w:rStyle w:val="Exact"/>
                <w:color w:val="000000"/>
                <w:sz w:val="22"/>
                <w:szCs w:val="22"/>
              </w:rPr>
              <w:t>ка</w:t>
            </w: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78" w:lineRule="exact"/>
              <w:ind w:left="80"/>
              <w:rPr>
                <w:rStyle w:val="af0"/>
                <w:color w:val="000000"/>
                <w:sz w:val="22"/>
                <w:szCs w:val="22"/>
              </w:rPr>
            </w:pPr>
          </w:p>
        </w:tc>
        <w:tc>
          <w:tcPr>
            <w:tcW w:w="2232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line="274" w:lineRule="exact"/>
              <w:ind w:left="20"/>
              <w:rPr>
                <w:rStyle w:val="31"/>
                <w:b w:val="0"/>
                <w:color w:val="000000"/>
                <w:u w:val="single"/>
              </w:rPr>
            </w:pPr>
          </w:p>
        </w:tc>
      </w:tr>
      <w:tr w:rsidR="00F472B6" w:rsidRPr="00F472B6" w:rsidTr="00CA2A2C">
        <w:trPr>
          <w:trHeight w:val="3990"/>
        </w:trPr>
        <w:tc>
          <w:tcPr>
            <w:tcW w:w="1418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6.Первичное закрепление знаний в измененной ситуации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 w:rsidRPr="00F472B6">
              <w:rPr>
                <w:rStyle w:val="Exact"/>
                <w:color w:val="000000"/>
                <w:sz w:val="22"/>
                <w:szCs w:val="22"/>
              </w:rPr>
              <w:t>(конструк-тивные)</w:t>
            </w:r>
          </w:p>
        </w:tc>
        <w:tc>
          <w:tcPr>
            <w:tcW w:w="1984" w:type="dxa"/>
          </w:tcPr>
          <w:p w:rsidR="00F472B6" w:rsidRPr="00F472B6" w:rsidRDefault="00F472B6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color w:val="000000"/>
                <w:sz w:val="22"/>
                <w:szCs w:val="22"/>
              </w:rPr>
              <w:t>Применить знания для самостоя</w:t>
            </w:r>
            <w:r>
              <w:rPr>
                <w:rStyle w:val="af0"/>
                <w:color w:val="000000"/>
                <w:sz w:val="22"/>
                <w:szCs w:val="22"/>
              </w:rPr>
              <w:t>-</w:t>
            </w:r>
            <w:r w:rsidRPr="00F472B6">
              <w:rPr>
                <w:rStyle w:val="af0"/>
                <w:color w:val="000000"/>
                <w:sz w:val="22"/>
                <w:szCs w:val="22"/>
              </w:rPr>
              <w:t>тельного решения, с последующей самопроверкой</w:t>
            </w:r>
          </w:p>
        </w:tc>
        <w:tc>
          <w:tcPr>
            <w:tcW w:w="4111" w:type="dxa"/>
          </w:tcPr>
          <w:p w:rsidR="00F472B6" w:rsidRPr="00F472B6" w:rsidRDefault="00F472B6" w:rsidP="005723D7">
            <w:pPr>
              <w:pStyle w:val="ad"/>
              <w:shd w:val="clear" w:color="auto" w:fill="auto"/>
              <w:spacing w:before="0" w:line="278" w:lineRule="exact"/>
              <w:ind w:left="8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Вариант 1.</w:t>
            </w:r>
          </w:p>
          <w:p w:rsidR="00F472B6" w:rsidRDefault="00F472B6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F472B6">
              <w:rPr>
                <w:rStyle w:val="af0"/>
                <w:i w:val="0"/>
                <w:color w:val="000000"/>
                <w:sz w:val="22"/>
                <w:szCs w:val="22"/>
              </w:rPr>
              <w:t>А) 5 - 4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5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den>
              </m:f>
            </m:oMath>
            <w:r w:rsidR="00211C5A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  <w:r w:rsidR="00F60632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=</w:t>
            </w:r>
            <w:r w:rsidR="00211C5A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  <w:r w:rsidR="00F60632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        </w:t>
            </w:r>
            <w:r w:rsidR="00211C5A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Б) </w:t>
            </w:r>
            <w:r w:rsidR="00F60632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4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5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 w:rsidR="00F60632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- 2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 w:rsidR="00F60632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=</w:t>
            </w:r>
          </w:p>
          <w:p w:rsidR="00F60632" w:rsidRDefault="00F60632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В) 3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5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- 2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5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=                Г) 1 -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=</w:t>
            </w:r>
          </w:p>
          <w:p w:rsidR="00F60632" w:rsidRDefault="00F60632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Вариант 2.</w:t>
            </w:r>
          </w:p>
          <w:p w:rsidR="00F60632" w:rsidRDefault="00F60632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А) 5 - 2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11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=               Б) 7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- 3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=</w:t>
            </w:r>
          </w:p>
          <w:p w:rsidR="00F60632" w:rsidRDefault="00F60632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В) 5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- 2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=               Г) </w:t>
            </w:r>
            <w:r w:rsidR="00FE09D9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1 -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3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 w:rsidR="00FE09D9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=</w:t>
            </w:r>
          </w:p>
          <w:p w:rsidR="00FE09D9" w:rsidRDefault="00FE09D9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Вариант 1. (Слайд)</w:t>
            </w:r>
          </w:p>
          <w:p w:rsidR="00FE09D9" w:rsidRDefault="00FE09D9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А)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Б) 1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6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 В)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5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    Г)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</w:p>
          <w:p w:rsidR="00FE09D9" w:rsidRDefault="00FE09D9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Вариант 2. </w:t>
            </w:r>
          </w:p>
          <w:p w:rsidR="00FE09D9" w:rsidRDefault="00FE09D9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А)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11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Б) 4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 В) 2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7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9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        Г) </w:t>
            </w:r>
            <m:oMath>
              <m:f>
                <m:fPr>
                  <m:ctrlPr>
                    <w:rPr>
                      <w:rStyle w:val="Arial"/>
                      <w:rFonts w:ascii="Cambria Math" w:hAnsi="Cambria Math" w:cs="Times New Roman"/>
                      <w:i/>
                      <w:iCs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Style w:val="Arial"/>
                      <w:rFonts w:ascii="Cambria Math" w:hAnsi="Cambria Math" w:cs="Times New Roman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</m:oMath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</w:p>
          <w:p w:rsidR="00FE09D9" w:rsidRPr="00FE09D9" w:rsidRDefault="00FE09D9" w:rsidP="00F472B6">
            <w:pPr>
              <w:rPr>
                <w:rStyle w:val="Arial"/>
                <w:rFonts w:ascii="Times New Roman" w:hAnsi="Times New Roman" w:cs="Times New Roman"/>
                <w:iCs/>
                <w:color w:val="000000"/>
                <w:sz w:val="32"/>
                <w:szCs w:val="32"/>
              </w:rPr>
            </w:pP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Оцените свою работу   </w:t>
            </w:r>
            <w:r w:rsidRPr="00FE09D9">
              <w:rPr>
                <w:rStyle w:val="Arial"/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+ - ?</w:t>
            </w:r>
          </w:p>
          <w:p w:rsidR="00FE09D9" w:rsidRPr="00F472B6" w:rsidRDefault="00FE09D9" w:rsidP="00F472B6">
            <w:pPr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2232" w:type="dxa"/>
          </w:tcPr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b/>
                <w:sz w:val="22"/>
                <w:szCs w:val="22"/>
                <w:u w:val="single"/>
              </w:rPr>
            </w:pP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Коммуникативные</w:t>
            </w:r>
            <w:r w:rsidRPr="00F472B6">
              <w:rPr>
                <w:rStyle w:val="af"/>
                <w:color w:val="000000"/>
                <w:sz w:val="22"/>
                <w:szCs w:val="22"/>
              </w:rPr>
              <w:t xml:space="preserve">: </w:t>
            </w:r>
            <w:r w:rsidRPr="00F472B6">
              <w:rPr>
                <w:color w:val="000000"/>
                <w:sz w:val="22"/>
                <w:szCs w:val="22"/>
              </w:rPr>
              <w:t xml:space="preserve">развитие умения работать в парах </w:t>
            </w: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Познавательные:</w:t>
            </w:r>
          </w:p>
          <w:p w:rsidR="00F472B6" w:rsidRPr="00F472B6" w:rsidRDefault="00F472B6" w:rsidP="00F472B6">
            <w:pPr>
              <w:pStyle w:val="ad"/>
              <w:shd w:val="clear" w:color="auto" w:fill="auto"/>
              <w:spacing w:before="0" w:after="0" w:line="240" w:lineRule="auto"/>
              <w:ind w:left="20"/>
              <w:rPr>
                <w:rStyle w:val="31"/>
                <w:b w:val="0"/>
                <w:color w:val="000000"/>
                <w:u w:val="single"/>
              </w:rPr>
            </w:pPr>
            <w:r w:rsidRPr="00F472B6">
              <w:rPr>
                <w:color w:val="000000"/>
                <w:sz w:val="22"/>
                <w:szCs w:val="22"/>
              </w:rPr>
              <w:t xml:space="preserve">формирование навыков вычитания смешанных дробей </w:t>
            </w:r>
            <w:r w:rsidRPr="00F472B6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 xml:space="preserve">Регулятивные: </w:t>
            </w:r>
            <w:r w:rsidRPr="00F472B6">
              <w:rPr>
                <w:color w:val="000000"/>
                <w:sz w:val="22"/>
                <w:szCs w:val="22"/>
              </w:rPr>
              <w:t>выделение и осознание того, что усвоено, что ещё подлежит усвоению</w:t>
            </w:r>
          </w:p>
        </w:tc>
      </w:tr>
      <w:tr w:rsidR="00FE09D9" w:rsidRPr="00F472B6" w:rsidTr="00F472B6">
        <w:trPr>
          <w:trHeight w:val="430"/>
        </w:trPr>
        <w:tc>
          <w:tcPr>
            <w:tcW w:w="1418" w:type="dxa"/>
          </w:tcPr>
          <w:p w:rsidR="00FE09D9" w:rsidRPr="00F472B6" w:rsidRDefault="00FE09D9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>
              <w:rPr>
                <w:rStyle w:val="Exact"/>
                <w:color w:val="000000"/>
                <w:sz w:val="22"/>
                <w:szCs w:val="22"/>
              </w:rPr>
              <w:t>7.Творческое применение и добывание знаний в но-вой ситуации (проблемные задания)</w:t>
            </w:r>
          </w:p>
        </w:tc>
        <w:tc>
          <w:tcPr>
            <w:tcW w:w="1984" w:type="dxa"/>
          </w:tcPr>
          <w:p w:rsidR="00FE09D9" w:rsidRPr="00F472B6" w:rsidRDefault="00FE09D9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>
              <w:rPr>
                <w:rStyle w:val="af0"/>
                <w:color w:val="000000"/>
                <w:sz w:val="22"/>
                <w:szCs w:val="22"/>
              </w:rPr>
              <w:t>Ребята делятся на три группы и решают задачу в группах с последующим объяснением.</w:t>
            </w:r>
          </w:p>
        </w:tc>
        <w:tc>
          <w:tcPr>
            <w:tcW w:w="4111" w:type="dxa"/>
          </w:tcPr>
          <w:p w:rsidR="001D3CC6" w:rsidRPr="00242903" w:rsidRDefault="001D3CC6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0"/>
                <w:szCs w:val="20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 xml:space="preserve">Задача 1 Буратино прошел </w:t>
            </w:r>
            <w:r w:rsidRPr="00242903">
              <w:rPr>
                <w:rStyle w:val="Arial"/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m:oMath>
              <m:r>
                <m:rPr>
                  <m:sty m:val="p"/>
                </m:rPr>
                <w:rPr>
                  <w:rStyle w:val="Arial"/>
                  <w:rFonts w:ascii="Cambria Math" w:hAnsi="Cambria Math" w:cs="Times New Roman"/>
                  <w:color w:val="000000"/>
                  <w:sz w:val="20"/>
                  <w:szCs w:val="20"/>
                  <w:u w:val="single"/>
                </w:rPr>
                <m:t>2</m:t>
              </m:r>
            </m:oMath>
            <w:r w:rsidR="00242903" w:rsidRPr="00242903">
              <w:rPr>
                <w:rStyle w:val="af0"/>
                <w:rFonts w:eastAsiaTheme="minorEastAsia"/>
                <w:i w:val="0"/>
                <w:iCs w:val="0"/>
                <w:color w:val="000000"/>
                <w:sz w:val="20"/>
                <w:szCs w:val="20"/>
              </w:rPr>
              <w:t xml:space="preserve">        </w:t>
            </w:r>
            <w:r w:rsidR="00242903" w:rsidRPr="00242903">
              <w:rPr>
                <w:rStyle w:val="af0"/>
                <w:rFonts w:eastAsiaTheme="minorEastAsia"/>
                <w:i w:val="0"/>
                <w:iCs w:val="0"/>
                <w:color w:val="000000"/>
                <w:sz w:val="22"/>
                <w:szCs w:val="22"/>
              </w:rPr>
              <w:t>всего</w:t>
            </w:r>
            <w:r w:rsidR="00242903" w:rsidRPr="00242903">
              <w:rPr>
                <w:rStyle w:val="af0"/>
                <w:rFonts w:eastAsiaTheme="minorEastAsia"/>
                <w:i w:val="0"/>
                <w:iCs w:val="0"/>
                <w:color w:val="000000"/>
                <w:sz w:val="20"/>
                <w:szCs w:val="20"/>
              </w:rPr>
              <w:t xml:space="preserve">                                     </w:t>
            </w:r>
            <w:r w:rsidR="00242903">
              <w:rPr>
                <w:rStyle w:val="af0"/>
                <w:rFonts w:eastAsiaTheme="minorEastAsia"/>
                <w:i w:val="0"/>
                <w:iCs w:val="0"/>
                <w:color w:val="000000"/>
                <w:sz w:val="20"/>
                <w:szCs w:val="20"/>
              </w:rPr>
              <w:t xml:space="preserve">    </w:t>
            </w:r>
            <w:r w:rsidR="00242903" w:rsidRPr="00242903">
              <w:rPr>
                <w:rStyle w:val="af0"/>
                <w:rFonts w:eastAsiaTheme="minorEastAsia"/>
                <w:i w:val="0"/>
                <w:iCs w:val="0"/>
                <w:color w:val="000000"/>
                <w:sz w:val="20"/>
                <w:szCs w:val="20"/>
              </w:rPr>
              <w:t xml:space="preserve">   </w:t>
            </w:r>
            <w:r w:rsidR="00242903">
              <w:rPr>
                <w:rStyle w:val="af0"/>
                <w:rFonts w:eastAsiaTheme="minorEastAsia"/>
                <w:i w:val="0"/>
                <w:iCs w:val="0"/>
                <w:color w:val="000000"/>
                <w:sz w:val="20"/>
                <w:szCs w:val="20"/>
              </w:rPr>
              <w:t xml:space="preserve">                             </w:t>
            </w:r>
            <m:oMath>
              <m:r>
                <m:rPr>
                  <m:sty m:val="p"/>
                </m:rPr>
                <w:rPr>
                  <w:rStyle w:val="af0"/>
                  <w:rFonts w:ascii="Cambria Math" w:hAnsi="Cambria Math"/>
                  <w:color w:val="000000"/>
                  <w:sz w:val="22"/>
                  <w:szCs w:val="22"/>
                </w:rPr>
                <w:br/>
              </m:r>
            </m:oMath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                                              </w:t>
            </w:r>
            <w:r w:rsidR="00242903">
              <w:rPr>
                <w:rStyle w:val="af0"/>
                <w:i w:val="0"/>
                <w:color w:val="000000"/>
                <w:sz w:val="20"/>
                <w:szCs w:val="20"/>
              </w:rPr>
              <w:t>5</w:t>
            </w:r>
          </w:p>
          <w:p w:rsidR="00FE09D9" w:rsidRPr="001D3CC6" w:rsidRDefault="00FE09D9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i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пути. Какую часть пути ему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 осталось пройти? Какая часть пути больше? На сколько?</w:t>
            </w:r>
          </w:p>
          <w:p w:rsidR="001D3CC6" w:rsidRDefault="001D3CC6" w:rsidP="00242903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  <w:p w:rsidR="00242903" w:rsidRDefault="00FE09D9" w:rsidP="00242903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Задача 2 От боро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ды Карабаса - Барабаса длинной </w:t>
            </w:r>
            <w:r w:rsidR="00242903">
              <w:rPr>
                <w:rStyle w:val="af0"/>
                <w:i w:val="0"/>
                <w:color w:val="000000"/>
              </w:rPr>
              <w:t xml:space="preserve">5 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="00242903" w:rsidRPr="00242903">
              <w:rPr>
                <w:rStyle w:val="af0"/>
                <w:i w:val="0"/>
                <w:color w:val="000000"/>
                <w:sz w:val="20"/>
                <w:szCs w:val="20"/>
                <w:u w:val="single"/>
              </w:rPr>
              <w:t>1</w:t>
            </w:r>
            <w:r w:rsidRPr="00242903">
              <w:rPr>
                <w:rStyle w:val="af0"/>
                <w:i w:val="0"/>
                <w:color w:val="000000"/>
                <w:sz w:val="22"/>
                <w:szCs w:val="22"/>
                <w:u w:val="single"/>
              </w:rPr>
              <w:t xml:space="preserve"> </w:t>
            </w:r>
            <w:r w:rsidR="001D3CC6"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м отрезали 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="00242903">
              <w:rPr>
                <w:rStyle w:val="af0"/>
                <w:i w:val="0"/>
                <w:color w:val="000000"/>
              </w:rPr>
              <w:t>2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  </w:t>
            </w:r>
            <w:r w:rsidR="00242903" w:rsidRPr="00242903">
              <w:rPr>
                <w:rStyle w:val="af0"/>
                <w:i w:val="0"/>
                <w:color w:val="000000"/>
                <w:sz w:val="20"/>
                <w:szCs w:val="20"/>
                <w:u w:val="single"/>
              </w:rPr>
              <w:t>7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м. </w:t>
            </w:r>
          </w:p>
          <w:p w:rsidR="00242903" w:rsidRPr="00242903" w:rsidRDefault="00242903" w:rsidP="00242903">
            <w:pPr>
              <w:pStyle w:val="ad"/>
              <w:shd w:val="clear" w:color="auto" w:fill="auto"/>
              <w:tabs>
                <w:tab w:val="left" w:pos="1020"/>
              </w:tabs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0"/>
                <w:szCs w:val="20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ab/>
              <w:t xml:space="preserve">   </w:t>
            </w:r>
            <w:r>
              <w:rPr>
                <w:rStyle w:val="af0"/>
                <w:i w:val="0"/>
                <w:color w:val="000000"/>
                <w:sz w:val="20"/>
                <w:szCs w:val="20"/>
              </w:rPr>
              <w:t>2                              10</w:t>
            </w:r>
          </w:p>
          <w:p w:rsidR="00FE09D9" w:rsidRPr="001D3CC6" w:rsidRDefault="00FE09D9" w:rsidP="00242903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i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Сколько метров бороды о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>сталось? Какой кусок длиннее ? Н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а сколько?</w:t>
            </w:r>
          </w:p>
          <w:p w:rsidR="001D3CC6" w:rsidRDefault="001D3CC6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</w:p>
          <w:p w:rsidR="00242903" w:rsidRDefault="00FE09D9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Задача 3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>.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 У Мальвины на пошивку платья ушло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="00242903">
              <w:rPr>
                <w:rStyle w:val="af0"/>
                <w:i w:val="0"/>
                <w:color w:val="000000"/>
              </w:rPr>
              <w:t xml:space="preserve">2 </w:t>
            </w:r>
            <w:r w:rsidR="00242903" w:rsidRPr="00242903">
              <w:rPr>
                <w:rStyle w:val="af0"/>
                <w:i w:val="0"/>
                <w:color w:val="000000"/>
                <w:sz w:val="20"/>
                <w:szCs w:val="20"/>
                <w:u w:val="single"/>
              </w:rPr>
              <w:t>1</w:t>
            </w:r>
            <w:r w:rsidR="00242903" w:rsidRPr="00242903">
              <w:rPr>
                <w:rStyle w:val="af0"/>
                <w:i w:val="0"/>
                <w:color w:val="000000"/>
                <w:u w:val="single"/>
              </w:rPr>
              <w:t xml:space="preserve"> 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м </w:t>
            </w:r>
            <w:r w:rsidR="00242903" w:rsidRPr="001D3CC6">
              <w:rPr>
                <w:rStyle w:val="af0"/>
                <w:i w:val="0"/>
                <w:color w:val="000000"/>
                <w:sz w:val="22"/>
                <w:szCs w:val="22"/>
              </w:rPr>
              <w:t>голубой ткани</w:t>
            </w:r>
          </w:p>
          <w:p w:rsidR="00242903" w:rsidRDefault="00242903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 xml:space="preserve">                           2</w:t>
            </w:r>
          </w:p>
          <w:p w:rsidR="00242903" w:rsidRDefault="00242903" w:rsidP="00242903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af0"/>
                <w:i w:val="0"/>
                <w:color w:val="000000"/>
              </w:rPr>
              <w:t>1</w:t>
            </w:r>
            <w:r>
              <w:rPr>
                <w:rStyle w:val="af"/>
                <w:i/>
                <w:color w:val="000000"/>
                <w:sz w:val="22"/>
                <w:szCs w:val="22"/>
              </w:rPr>
              <w:t xml:space="preserve"> </w:t>
            </w:r>
            <w:r w:rsidRPr="00242903">
              <w:rPr>
                <w:rStyle w:val="af0"/>
                <w:i w:val="0"/>
                <w:color w:val="000000"/>
                <w:sz w:val="20"/>
                <w:szCs w:val="20"/>
                <w:u w:val="single"/>
              </w:rPr>
              <w:t>1</w:t>
            </w:r>
            <w:r w:rsidRPr="00242903">
              <w:rPr>
                <w:rStyle w:val="af0"/>
                <w:i w:val="0"/>
                <w:color w:val="000000"/>
                <w:sz w:val="22"/>
                <w:szCs w:val="22"/>
                <w:u w:val="single"/>
              </w:rPr>
              <w:t xml:space="preserve"> </w:t>
            </w:r>
            <w:r>
              <w:rPr>
                <w:rStyle w:val="Arial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м</w:t>
            </w:r>
            <w:r>
              <w:rPr>
                <w:rStyle w:val="af0"/>
                <w:i w:val="0"/>
                <w:color w:val="000000"/>
                <w:sz w:val="22"/>
                <w:szCs w:val="22"/>
              </w:rPr>
              <w:t xml:space="preserve">      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 белой ткани </w:t>
            </w:r>
            <w:r>
              <w:rPr>
                <w:rStyle w:val="af0"/>
                <w:i w:val="0"/>
                <w:color w:val="000000"/>
                <w:sz w:val="22"/>
                <w:szCs w:val="22"/>
              </w:rPr>
              <w:t>.</w:t>
            </w: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 Сколько ткани</w:t>
            </w:r>
          </w:p>
          <w:p w:rsidR="00242903" w:rsidRDefault="00FE09D9" w:rsidP="00242903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 xml:space="preserve"> </w:t>
            </w:r>
            <w:r w:rsidR="00242903">
              <w:rPr>
                <w:rStyle w:val="af0"/>
                <w:i w:val="0"/>
                <w:color w:val="000000"/>
                <w:sz w:val="22"/>
                <w:szCs w:val="22"/>
              </w:rPr>
              <w:t xml:space="preserve">       2</w:t>
            </w:r>
          </w:p>
          <w:p w:rsidR="00FE09D9" w:rsidRPr="00242903" w:rsidRDefault="00FE09D9" w:rsidP="00242903">
            <w:pPr>
              <w:pStyle w:val="ad"/>
              <w:shd w:val="clear" w:color="auto" w:fill="auto"/>
              <w:spacing w:before="0" w:after="0" w:line="274" w:lineRule="exact"/>
              <w:rPr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ушло на платье? Сколько осталось голубой ткани, если было 3 метра.</w:t>
            </w:r>
          </w:p>
          <w:p w:rsidR="00FE09D9" w:rsidRPr="00F472B6" w:rsidRDefault="00FE09D9" w:rsidP="001D3CC6">
            <w:pPr>
              <w:pStyle w:val="ad"/>
              <w:shd w:val="clear" w:color="auto" w:fill="auto"/>
              <w:spacing w:before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1D3CC6">
              <w:rPr>
                <w:rStyle w:val="af0"/>
                <w:i w:val="0"/>
                <w:color w:val="000000"/>
                <w:sz w:val="22"/>
                <w:szCs w:val="22"/>
              </w:rPr>
              <w:t>Оцените свою работу.</w:t>
            </w:r>
            <w:r w:rsidRPr="001D3CC6">
              <w:rPr>
                <w:rStyle w:val="af"/>
                <w:i/>
                <w:color w:val="000000"/>
                <w:sz w:val="22"/>
                <w:szCs w:val="22"/>
              </w:rPr>
              <w:t xml:space="preserve"> </w:t>
            </w:r>
            <w:r w:rsidRPr="0042361D">
              <w:rPr>
                <w:rStyle w:val="af"/>
                <w:b w:val="0"/>
                <w:i/>
                <w:color w:val="000000"/>
              </w:rPr>
              <w:t xml:space="preserve">+ - </w:t>
            </w:r>
            <w:r w:rsidRPr="0042361D">
              <w:rPr>
                <w:rStyle w:val="af0"/>
                <w:b/>
                <w:i w:val="0"/>
                <w:color w:val="000000"/>
              </w:rPr>
              <w:t>?</w:t>
            </w:r>
            <w:r w:rsidRPr="001A0A0F">
              <w:rPr>
                <w:rStyle w:val="af0"/>
                <w:color w:val="000000"/>
              </w:rPr>
              <w:t xml:space="preserve"> </w:t>
            </w:r>
          </w:p>
        </w:tc>
        <w:tc>
          <w:tcPr>
            <w:tcW w:w="2232" w:type="dxa"/>
          </w:tcPr>
          <w:p w:rsidR="0042361D" w:rsidRPr="0042361D" w:rsidRDefault="0042361D" w:rsidP="0042361D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sz w:val="22"/>
                <w:szCs w:val="22"/>
              </w:rPr>
            </w:pPr>
            <w:r w:rsidRPr="0042361D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Регулятивные:</w:t>
            </w:r>
            <w:r w:rsidRPr="0042361D">
              <w:rPr>
                <w:rStyle w:val="af"/>
                <w:color w:val="000000"/>
                <w:sz w:val="22"/>
                <w:szCs w:val="22"/>
              </w:rPr>
              <w:t xml:space="preserve"> </w:t>
            </w:r>
            <w:r w:rsidRPr="0042361D">
              <w:rPr>
                <w:color w:val="000000"/>
                <w:sz w:val="22"/>
                <w:szCs w:val="22"/>
              </w:rPr>
              <w:t xml:space="preserve">выделение и осознание того, что усвоено, что ещё подлежит усвоению </w:t>
            </w:r>
            <w:r w:rsidRPr="0042361D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Предметные:</w:t>
            </w:r>
            <w:r w:rsidRPr="0042361D">
              <w:rPr>
                <w:rStyle w:val="af"/>
                <w:color w:val="000000"/>
                <w:sz w:val="22"/>
                <w:szCs w:val="22"/>
              </w:rPr>
              <w:t xml:space="preserve"> </w:t>
            </w:r>
            <w:r w:rsidRPr="0042361D">
              <w:rPr>
                <w:color w:val="000000"/>
                <w:sz w:val="22"/>
                <w:szCs w:val="22"/>
              </w:rPr>
              <w:t>построение логических цепей, анализ, умение структурировать знания</w:t>
            </w:r>
          </w:p>
          <w:p w:rsidR="00FE09D9" w:rsidRPr="00F472B6" w:rsidRDefault="0042361D" w:rsidP="0042361D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</w:pPr>
            <w:r w:rsidRPr="0042361D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Коммуникативные</w:t>
            </w:r>
            <w:r w:rsidRPr="0042361D">
              <w:rPr>
                <w:rStyle w:val="af"/>
                <w:color w:val="000000"/>
                <w:sz w:val="22"/>
                <w:szCs w:val="22"/>
              </w:rPr>
              <w:t xml:space="preserve">: </w:t>
            </w:r>
            <w:r w:rsidRPr="0042361D">
              <w:rPr>
                <w:color w:val="000000"/>
                <w:sz w:val="22"/>
                <w:szCs w:val="22"/>
              </w:rPr>
              <w:t>умение с достаточной полнотой и точностью выражать свои мысли;</w:t>
            </w:r>
          </w:p>
        </w:tc>
      </w:tr>
      <w:tr w:rsidR="0042361D" w:rsidRPr="00F472B6" w:rsidTr="00F472B6">
        <w:trPr>
          <w:trHeight w:val="430"/>
        </w:trPr>
        <w:tc>
          <w:tcPr>
            <w:tcW w:w="1418" w:type="dxa"/>
          </w:tcPr>
          <w:p w:rsidR="0042361D" w:rsidRDefault="0042361D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>
              <w:rPr>
                <w:rStyle w:val="Exact"/>
                <w:color w:val="000000"/>
                <w:sz w:val="22"/>
                <w:szCs w:val="22"/>
              </w:rPr>
              <w:t>8.Домашнее задание</w:t>
            </w:r>
          </w:p>
        </w:tc>
        <w:tc>
          <w:tcPr>
            <w:tcW w:w="1984" w:type="dxa"/>
          </w:tcPr>
          <w:p w:rsidR="0042361D" w:rsidRDefault="0042361D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>
              <w:rPr>
                <w:rStyle w:val="af0"/>
                <w:color w:val="000000"/>
                <w:sz w:val="22"/>
                <w:szCs w:val="22"/>
              </w:rPr>
              <w:t>Записывают домашнее задание.</w:t>
            </w:r>
          </w:p>
        </w:tc>
        <w:tc>
          <w:tcPr>
            <w:tcW w:w="4111" w:type="dxa"/>
          </w:tcPr>
          <w:p w:rsidR="0042361D" w:rsidRDefault="0042361D" w:rsidP="001D3CC6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>Творческая работа. Раскрасить раскраски.</w:t>
            </w:r>
          </w:p>
        </w:tc>
        <w:tc>
          <w:tcPr>
            <w:tcW w:w="2232" w:type="dxa"/>
          </w:tcPr>
          <w:p w:rsidR="0042361D" w:rsidRPr="00F472B6" w:rsidRDefault="0042361D" w:rsidP="00F472B6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</w:pPr>
          </w:p>
        </w:tc>
      </w:tr>
      <w:tr w:rsidR="0042361D" w:rsidRPr="00F472B6" w:rsidTr="00F472B6">
        <w:trPr>
          <w:trHeight w:val="430"/>
        </w:trPr>
        <w:tc>
          <w:tcPr>
            <w:tcW w:w="1418" w:type="dxa"/>
          </w:tcPr>
          <w:p w:rsidR="0042361D" w:rsidRDefault="0042361D" w:rsidP="00F472B6">
            <w:pPr>
              <w:pStyle w:val="ad"/>
              <w:shd w:val="clear" w:color="auto" w:fill="auto"/>
              <w:spacing w:before="0" w:line="240" w:lineRule="auto"/>
              <w:ind w:left="-108"/>
              <w:rPr>
                <w:rStyle w:val="Exact"/>
                <w:color w:val="000000"/>
                <w:sz w:val="22"/>
                <w:szCs w:val="22"/>
              </w:rPr>
            </w:pPr>
            <w:r>
              <w:rPr>
                <w:rStyle w:val="Exact"/>
                <w:color w:val="000000"/>
                <w:sz w:val="22"/>
                <w:szCs w:val="22"/>
              </w:rPr>
              <w:t>9.Рефлексия учебной деятельности, подведение итогов работы.</w:t>
            </w:r>
          </w:p>
        </w:tc>
        <w:tc>
          <w:tcPr>
            <w:tcW w:w="1984" w:type="dxa"/>
          </w:tcPr>
          <w:p w:rsidR="0042361D" w:rsidRDefault="0042361D" w:rsidP="00F472B6">
            <w:pPr>
              <w:pStyle w:val="121"/>
              <w:shd w:val="clear" w:color="auto" w:fill="auto"/>
              <w:spacing w:line="240" w:lineRule="auto"/>
              <w:ind w:left="-108"/>
              <w:rPr>
                <w:rStyle w:val="af0"/>
                <w:color w:val="000000"/>
                <w:sz w:val="22"/>
                <w:szCs w:val="22"/>
              </w:rPr>
            </w:pPr>
            <w:r>
              <w:rPr>
                <w:rStyle w:val="af0"/>
                <w:color w:val="000000"/>
                <w:sz w:val="22"/>
                <w:szCs w:val="22"/>
              </w:rPr>
              <w:t>Анализируют проделанную работу за урок.</w:t>
            </w:r>
          </w:p>
        </w:tc>
        <w:tc>
          <w:tcPr>
            <w:tcW w:w="4111" w:type="dxa"/>
          </w:tcPr>
          <w:p w:rsidR="0042361D" w:rsidRPr="0042361D" w:rsidRDefault="0042361D" w:rsidP="0042361D">
            <w:pPr>
              <w:pStyle w:val="ad"/>
              <w:shd w:val="clear" w:color="auto" w:fill="auto"/>
              <w:spacing w:before="0" w:line="274" w:lineRule="exact"/>
              <w:ind w:left="60"/>
              <w:rPr>
                <w:i/>
                <w:sz w:val="22"/>
                <w:szCs w:val="22"/>
              </w:rPr>
            </w:pPr>
            <w:r>
              <w:rPr>
                <w:rStyle w:val="af0"/>
                <w:i w:val="0"/>
                <w:color w:val="000000"/>
                <w:sz w:val="22"/>
                <w:szCs w:val="22"/>
              </w:rPr>
              <w:t>О</w:t>
            </w:r>
            <w:r w:rsidRPr="0042361D">
              <w:rPr>
                <w:rStyle w:val="af0"/>
                <w:i w:val="0"/>
                <w:color w:val="000000"/>
                <w:sz w:val="22"/>
                <w:szCs w:val="22"/>
              </w:rPr>
              <w:t>рганизует рефлексию и самооценку учениками собственной учебной деятельности на уроке;</w:t>
            </w:r>
          </w:p>
          <w:p w:rsid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42361D">
              <w:rPr>
                <w:rStyle w:val="af0"/>
                <w:i w:val="0"/>
                <w:color w:val="000000"/>
                <w:sz w:val="22"/>
                <w:szCs w:val="22"/>
              </w:rPr>
              <w:t xml:space="preserve">Какие задачи мы ставили? Все ли задачи выполнили? Охарактеризуйте свою работу смайликом в тетради. </w:t>
            </w:r>
          </w:p>
          <w:p w:rsid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0"/>
                <w:i w:val="0"/>
                <w:color w:val="000000"/>
                <w:sz w:val="22"/>
                <w:szCs w:val="22"/>
              </w:rPr>
            </w:pPr>
            <w:r w:rsidRPr="0042361D">
              <w:rPr>
                <w:rStyle w:val="af0"/>
                <w:i w:val="0"/>
                <w:color w:val="000000"/>
                <w:sz w:val="22"/>
                <w:szCs w:val="22"/>
              </w:rPr>
              <w:t>Если вам все понятно, нарисуйте улыбающийся смайлик, если было немного не понятно, нарисуйте равнодушный смайлик. Если ничего не понятно, то - грустный.</w:t>
            </w:r>
          </w:p>
        </w:tc>
        <w:tc>
          <w:tcPr>
            <w:tcW w:w="2232" w:type="dxa"/>
          </w:tcPr>
          <w:p w:rsid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color w:val="000000"/>
                <w:sz w:val="22"/>
                <w:szCs w:val="22"/>
              </w:rPr>
            </w:pPr>
            <w:r w:rsidRPr="0042361D">
              <w:rPr>
                <w:color w:val="000000"/>
                <w:sz w:val="22"/>
                <w:szCs w:val="22"/>
                <w:u w:val="single"/>
              </w:rPr>
              <w:t>Регулятивные</w:t>
            </w:r>
            <w:r w:rsidRPr="0042361D">
              <w:rPr>
                <w:color w:val="000000"/>
                <w:sz w:val="22"/>
                <w:szCs w:val="22"/>
              </w:rPr>
              <w:t>:</w:t>
            </w:r>
          </w:p>
          <w:p w:rsidR="0042361D" w:rsidRP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sz w:val="22"/>
                <w:szCs w:val="22"/>
              </w:rPr>
            </w:pPr>
            <w:r w:rsidRPr="0042361D">
              <w:rPr>
                <w:color w:val="000000"/>
                <w:sz w:val="22"/>
                <w:szCs w:val="22"/>
              </w:rPr>
              <w:t>планирование, контроль, оценка, коррекция, выделение и осознание того, что усвоено, что ещё подлежит усвоению</w:t>
            </w:r>
          </w:p>
          <w:p w:rsidR="0042361D" w:rsidRP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</w:pPr>
            <w:r w:rsidRPr="0042361D"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  <w:t>Познавательные:</w:t>
            </w:r>
          </w:p>
          <w:p w:rsidR="0042361D" w:rsidRPr="0042361D" w:rsidRDefault="0042361D" w:rsidP="0042361D">
            <w:pPr>
              <w:pStyle w:val="ad"/>
              <w:shd w:val="clear" w:color="auto" w:fill="auto"/>
              <w:spacing w:before="0" w:after="0" w:line="274" w:lineRule="exact"/>
              <w:ind w:left="60"/>
              <w:rPr>
                <w:b/>
                <w:sz w:val="22"/>
                <w:szCs w:val="22"/>
              </w:rPr>
            </w:pPr>
            <w:r w:rsidRPr="0042361D">
              <w:rPr>
                <w:rStyle w:val="af"/>
                <w:b w:val="0"/>
                <w:color w:val="000000"/>
                <w:sz w:val="22"/>
                <w:szCs w:val="22"/>
              </w:rPr>
              <w:t>умение</w:t>
            </w:r>
          </w:p>
          <w:p w:rsidR="0042361D" w:rsidRDefault="0042361D" w:rsidP="0042361D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color w:val="000000"/>
                <w:sz w:val="22"/>
                <w:szCs w:val="22"/>
              </w:rPr>
            </w:pPr>
            <w:r w:rsidRPr="0042361D">
              <w:rPr>
                <w:color w:val="000000"/>
                <w:sz w:val="22"/>
                <w:szCs w:val="22"/>
              </w:rPr>
              <w:t>структурировать знания</w:t>
            </w:r>
            <w:r>
              <w:rPr>
                <w:color w:val="000000"/>
                <w:sz w:val="22"/>
                <w:szCs w:val="22"/>
              </w:rPr>
              <w:t>.</w:t>
            </w:r>
            <w:r w:rsidRPr="0042361D">
              <w:rPr>
                <w:color w:val="000000"/>
                <w:sz w:val="22"/>
                <w:szCs w:val="22"/>
              </w:rPr>
              <w:t xml:space="preserve"> </w:t>
            </w:r>
            <w:r w:rsidRPr="0042361D">
              <w:rPr>
                <w:color w:val="000000"/>
                <w:sz w:val="22"/>
                <w:szCs w:val="22"/>
                <w:u w:val="single"/>
              </w:rPr>
              <w:t>Личностные:</w:t>
            </w:r>
          </w:p>
          <w:p w:rsidR="0042361D" w:rsidRPr="00F472B6" w:rsidRDefault="0042361D" w:rsidP="0042361D">
            <w:pPr>
              <w:pStyle w:val="ad"/>
              <w:shd w:val="clear" w:color="auto" w:fill="auto"/>
              <w:spacing w:before="0" w:after="0" w:line="240" w:lineRule="auto"/>
              <w:ind w:left="60"/>
              <w:rPr>
                <w:rStyle w:val="af"/>
                <w:b w:val="0"/>
                <w:color w:val="000000"/>
                <w:sz w:val="22"/>
                <w:szCs w:val="22"/>
                <w:u w:val="single"/>
              </w:rPr>
            </w:pPr>
            <w:r w:rsidRPr="0042361D">
              <w:rPr>
                <w:color w:val="000000"/>
                <w:sz w:val="22"/>
                <w:szCs w:val="22"/>
              </w:rPr>
              <w:t>смыслообразование</w:t>
            </w:r>
          </w:p>
        </w:tc>
      </w:tr>
    </w:tbl>
    <w:p w:rsidR="006E6E9A" w:rsidRDefault="006E6E9A" w:rsidP="006E6E9A"/>
    <w:p w:rsidR="002B2B6E" w:rsidRDefault="002B2B6E" w:rsidP="006E6E9A"/>
    <w:p w:rsidR="002B2B6E" w:rsidRDefault="002B2B6E" w:rsidP="002B2B6E">
      <w:pPr>
        <w:jc w:val="center"/>
      </w:pPr>
      <w:r>
        <w:rPr>
          <w:noProof/>
          <w:lang w:eastAsia="ru-RU"/>
        </w:rPr>
        <w:drawing>
          <wp:inline distT="0" distB="0" distL="0" distR="0" wp14:anchorId="22D163D5" wp14:editId="55EF9E3F">
            <wp:extent cx="4678626" cy="2171700"/>
            <wp:effectExtent l="171450" t="171450" r="389255" b="361950"/>
            <wp:docPr id="13" name="Рисунок 13" descr="C:\Users\User\Desktop\Молодые 15-16\Конф мол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лодые 15-16\Конф мол\IMG_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t="18345" r="4741" b="28058"/>
                    <a:stretch/>
                  </pic:blipFill>
                  <pic:spPr bwMode="auto">
                    <a:xfrm>
                      <a:off x="0" y="0"/>
                      <a:ext cx="4682873" cy="217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B6E" w:rsidRDefault="002B2B6E" w:rsidP="002B2B6E">
      <w:pPr>
        <w:jc w:val="center"/>
      </w:pPr>
    </w:p>
    <w:p w:rsidR="002B2B6E" w:rsidRPr="006E6E9A" w:rsidRDefault="005D3491" w:rsidP="005D3491">
      <w:pPr>
        <w:jc w:val="center"/>
      </w:pPr>
      <w:r>
        <w:rPr>
          <w:noProof/>
          <w:lang w:eastAsia="ru-RU"/>
        </w:rPr>
        <w:drawing>
          <wp:inline distT="0" distB="0" distL="0" distR="0" wp14:anchorId="20C2CEB8" wp14:editId="6C8139C4">
            <wp:extent cx="2800350" cy="1709134"/>
            <wp:effectExtent l="114300" t="57150" r="95250" b="139065"/>
            <wp:docPr id="22541" name="Рисунок 22541" descr="C:\Users\User\Documents\7.02.14откр уроки для молод уч.района-МКОУ НОШ\Фото шк мол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7.02.14откр уроки для молод уч.района-МКОУ НОШ\Фото шк мол\IMG_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/>
                    <a:stretch/>
                  </pic:blipFill>
                  <pic:spPr bwMode="auto">
                    <a:xfrm>
                      <a:off x="0" y="0"/>
                      <a:ext cx="2798854" cy="17082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margin" w:tblpY="-2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906FAE" w:rsidRPr="00A9354B" w:rsidTr="00906FAE">
        <w:tc>
          <w:tcPr>
            <w:tcW w:w="9430" w:type="dxa"/>
          </w:tcPr>
          <w:p w:rsidR="00906FAE" w:rsidRPr="00906FAE" w:rsidRDefault="00906FAE" w:rsidP="00E24993">
            <w:pPr>
              <w:jc w:val="center"/>
              <w:rPr>
                <w:b/>
              </w:rPr>
            </w:pPr>
            <w:r w:rsidRPr="00906FAE">
              <w:rPr>
                <w:b/>
              </w:rPr>
              <w:t>Лумпова Ирина Сергеевна</w:t>
            </w:r>
          </w:p>
          <w:p w:rsidR="00906FAE" w:rsidRDefault="00906FAE" w:rsidP="00E24993">
            <w:pPr>
              <w:jc w:val="center"/>
            </w:pPr>
            <w:r>
              <w:t>Учитель математики</w:t>
            </w:r>
          </w:p>
          <w:p w:rsidR="00675F20" w:rsidRDefault="00675F20" w:rsidP="00E24993">
            <w:pPr>
              <w:jc w:val="center"/>
            </w:pPr>
            <w:r>
              <w:t>Муниципальное казенное общеобразовательное учреждение</w:t>
            </w:r>
          </w:p>
          <w:p w:rsidR="00906FAE" w:rsidRPr="0008497C" w:rsidRDefault="00906FAE" w:rsidP="00E24993">
            <w:pPr>
              <w:jc w:val="center"/>
            </w:pPr>
            <w:r>
              <w:t xml:space="preserve">«Средняя общеобразовательная школа </w:t>
            </w:r>
            <w:r w:rsidRPr="0008497C">
              <w:t xml:space="preserve"> с. Ленинское</w:t>
            </w:r>
            <w:r>
              <w:t>»</w:t>
            </w:r>
          </w:p>
          <w:p w:rsidR="00B513B0" w:rsidRDefault="00B513B0" w:rsidP="00B513B0">
            <w:pPr>
              <w:rPr>
                <w:b/>
              </w:rPr>
            </w:pPr>
          </w:p>
          <w:p w:rsidR="00906FAE" w:rsidRPr="006937D9" w:rsidRDefault="007E759D" w:rsidP="00B513B0">
            <w:pPr>
              <w:rPr>
                <w:b/>
                <w:u w:val="single"/>
              </w:rPr>
            </w:pPr>
            <w:r>
              <w:rPr>
                <w:b/>
              </w:rPr>
              <w:t>Тема урока:</w:t>
            </w:r>
            <w:r w:rsidR="00906FAE" w:rsidRPr="0008497C">
              <w:rPr>
                <w:b/>
              </w:rPr>
              <w:tab/>
            </w:r>
            <w:r w:rsidR="006937D9" w:rsidRPr="006937D9">
              <w:rPr>
                <w:b/>
                <w:u w:val="single"/>
              </w:rPr>
              <w:t>«</w:t>
            </w:r>
            <w:r w:rsidR="00906FAE" w:rsidRPr="006937D9">
              <w:rPr>
                <w:b/>
                <w:u w:val="single"/>
              </w:rPr>
              <w:t xml:space="preserve">Округление десятичных </w:t>
            </w:r>
            <w:r w:rsidR="00B513B0">
              <w:rPr>
                <w:b/>
                <w:u w:val="single"/>
              </w:rPr>
              <w:t>д</w:t>
            </w:r>
            <w:r w:rsidR="00906FAE" w:rsidRPr="006937D9">
              <w:rPr>
                <w:b/>
                <w:u w:val="single"/>
              </w:rPr>
              <w:t>робей</w:t>
            </w:r>
            <w:r w:rsidR="00B513B0">
              <w:rPr>
                <w:b/>
                <w:u w:val="single"/>
              </w:rPr>
              <w:t>»</w:t>
            </w:r>
          </w:p>
          <w:p w:rsidR="00906FAE" w:rsidRPr="00B513B0" w:rsidRDefault="00906FAE" w:rsidP="00E24993">
            <w:pPr>
              <w:jc w:val="center"/>
              <w:rPr>
                <w:b/>
              </w:rPr>
            </w:pPr>
            <w:r w:rsidRPr="00B513B0">
              <w:rPr>
                <w:b/>
              </w:rPr>
              <w:t>6 класс</w:t>
            </w:r>
          </w:p>
          <w:p w:rsidR="00906FAE" w:rsidRPr="0008497C" w:rsidRDefault="00906FAE" w:rsidP="00E24993">
            <w:pPr>
              <w:jc w:val="center"/>
            </w:pPr>
          </w:p>
          <w:p w:rsidR="00906FAE" w:rsidRPr="0008497C" w:rsidRDefault="00906FAE" w:rsidP="00675F20">
            <w:r w:rsidRPr="0008497C">
              <w:t>Тип урока</w:t>
            </w:r>
            <w:r>
              <w:t>:</w:t>
            </w:r>
            <w:r w:rsidRPr="0008497C">
              <w:tab/>
              <w:t>Объяснение нового материала</w:t>
            </w:r>
          </w:p>
          <w:p w:rsidR="00906FAE" w:rsidRPr="007E759D" w:rsidRDefault="00906FAE" w:rsidP="00675F20">
            <w:pPr>
              <w:rPr>
                <w:b/>
              </w:rPr>
            </w:pPr>
            <w:r w:rsidRPr="007E759D">
              <w:rPr>
                <w:b/>
              </w:rPr>
              <w:t>Цели урока:</w:t>
            </w:r>
          </w:p>
          <w:p w:rsidR="00906FAE" w:rsidRPr="0008497C" w:rsidRDefault="00906FAE" w:rsidP="00675F20">
            <w:r w:rsidRPr="007C304B">
              <w:rPr>
                <w:u w:val="single"/>
              </w:rPr>
              <w:t>Обучающая:</w:t>
            </w:r>
            <w:r w:rsidRPr="0008497C">
              <w:t xml:space="preserve"> сформирование навыков округления десятичных дробей</w:t>
            </w:r>
          </w:p>
          <w:p w:rsidR="00906FAE" w:rsidRPr="0008497C" w:rsidRDefault="00906FAE" w:rsidP="00675F20">
            <w:r w:rsidRPr="007C304B">
              <w:rPr>
                <w:u w:val="single"/>
              </w:rPr>
              <w:t>Развивающая:</w:t>
            </w:r>
            <w:r>
              <w:t xml:space="preserve">  </w:t>
            </w:r>
            <w:r w:rsidRPr="0008497C">
              <w:t>развитие критичности мышления</w:t>
            </w:r>
          </w:p>
          <w:p w:rsidR="00906FAE" w:rsidRPr="0008497C" w:rsidRDefault="00906FAE" w:rsidP="00675F20">
            <w:r w:rsidRPr="007C304B">
              <w:rPr>
                <w:u w:val="single"/>
              </w:rPr>
              <w:t>Воспитательная</w:t>
            </w:r>
            <w:r w:rsidRPr="0008497C">
              <w:t>:</w:t>
            </w:r>
            <w:r>
              <w:t xml:space="preserve"> </w:t>
            </w:r>
            <w:r w:rsidRPr="0008497C">
              <w:t xml:space="preserve"> воспитывать скромность и </w:t>
            </w:r>
            <w:r w:rsidR="00675F20">
              <w:t xml:space="preserve">                   </w:t>
            </w:r>
            <w:r w:rsidRPr="0008497C">
              <w:t>аккуратность.</w:t>
            </w:r>
          </w:p>
          <w:p w:rsidR="00906FAE" w:rsidRPr="0008497C" w:rsidRDefault="007E759D" w:rsidP="00675F20">
            <w:r w:rsidRPr="00F77B70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939317A" wp14:editId="722BC9D8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-1358900</wp:posOffset>
                  </wp:positionV>
                  <wp:extent cx="1882775" cy="1223645"/>
                  <wp:effectExtent l="171450" t="171450" r="384175" b="357505"/>
                  <wp:wrapSquare wrapText="bothSides"/>
                  <wp:docPr id="22532" name="Picture 4" descr="C:\Users\админ\Desktop\Новая папка\DSC_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C:\Users\админ\Desktop\Новая папка\DSC_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" t="12201" r="16925" b="1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FAE" w:rsidRPr="0008497C">
              <w:t>Оборудование:</w:t>
            </w:r>
            <w:r w:rsidR="00906FAE" w:rsidRPr="0008497C">
              <w:tab/>
              <w:t>мультимедийный проектор, презентация, раздаточный</w:t>
            </w:r>
            <w:r w:rsidR="00906FAE">
              <w:t xml:space="preserve"> </w:t>
            </w:r>
            <w:r w:rsidR="00906FAE" w:rsidRPr="0008497C">
              <w:t>материал.</w:t>
            </w:r>
          </w:p>
          <w:p w:rsidR="00906FAE" w:rsidRDefault="00906FAE" w:rsidP="00E24993">
            <w:pPr>
              <w:jc w:val="center"/>
              <w:rPr>
                <w:b/>
                <w:u w:val="single"/>
              </w:rPr>
            </w:pPr>
          </w:p>
          <w:p w:rsidR="00906FAE" w:rsidRPr="007C304B" w:rsidRDefault="00906FAE" w:rsidP="00E24993">
            <w:pPr>
              <w:jc w:val="center"/>
              <w:rPr>
                <w:b/>
                <w:u w:val="single"/>
              </w:rPr>
            </w:pPr>
            <w:r w:rsidRPr="007C304B">
              <w:rPr>
                <w:b/>
                <w:u w:val="single"/>
              </w:rPr>
              <w:t>Ход урока.</w:t>
            </w:r>
          </w:p>
          <w:p w:rsidR="00906FAE" w:rsidRPr="007C304B" w:rsidRDefault="00906FAE" w:rsidP="00E24993">
            <w:pPr>
              <w:jc w:val="both"/>
              <w:rPr>
                <w:u w:val="single"/>
              </w:rPr>
            </w:pPr>
            <w:r w:rsidRPr="007C304B">
              <w:rPr>
                <w:u w:val="single"/>
              </w:rPr>
              <w:t>l.Opганизационный  момент</w:t>
            </w:r>
          </w:p>
          <w:p w:rsidR="00906FAE" w:rsidRPr="0008497C" w:rsidRDefault="00906FAE" w:rsidP="00E24993">
            <w:pPr>
              <w:jc w:val="both"/>
            </w:pPr>
            <w:r w:rsidRPr="0008497C">
              <w:t>Здравствуйте ребята! Что мы с вами изучали на предыдущих уроках? (На предыдущих уроках мы изучали десятичные дроби). Сегодня нам предстоит узнать</w:t>
            </w:r>
            <w:r>
              <w:t>,</w:t>
            </w:r>
            <w:r w:rsidRPr="0008497C">
              <w:t xml:space="preserve"> что то новое о десятичных дробях.</w:t>
            </w:r>
          </w:p>
          <w:p w:rsidR="00906FAE" w:rsidRDefault="00906FAE" w:rsidP="00E24993">
            <w:pPr>
              <w:jc w:val="both"/>
            </w:pPr>
            <w:r w:rsidRPr="0008497C">
              <w:t xml:space="preserve">Итак, открываем тетради, записываем число </w:t>
            </w:r>
          </w:p>
          <w:p w:rsidR="00906FAE" w:rsidRDefault="00906FAE" w:rsidP="00E24993">
            <w:pPr>
              <w:jc w:val="both"/>
            </w:pPr>
            <w:r w:rsidRPr="007C304B">
              <w:rPr>
                <w:u w:val="single"/>
              </w:rPr>
              <w:t>2. Актуализация знаний.</w:t>
            </w:r>
            <w:r>
              <w:t xml:space="preserve"> </w:t>
            </w:r>
            <w:r w:rsidRPr="0008497C">
              <w:t xml:space="preserve"> На слайде перед вами представлены примеры </w:t>
            </w:r>
          </w:p>
          <w:p w:rsidR="006937D9" w:rsidRDefault="00906FAE" w:rsidP="00E24993">
            <w:r w:rsidRPr="0008497C">
              <w:t>Устный счет</w:t>
            </w:r>
            <w:r>
              <w:t>:</w:t>
            </w:r>
            <w:r w:rsidRPr="0008497C">
              <w:t xml:space="preserve"> </w:t>
            </w:r>
            <w:r>
              <w:t xml:space="preserve">   </w:t>
            </w:r>
            <w:r w:rsidRPr="0008497C">
              <w:t>9,7+1,23=</w:t>
            </w:r>
            <w:r>
              <w:t xml:space="preserve">            </w:t>
            </w:r>
            <w:r w:rsidRPr="0008497C">
              <w:t>3,8-1,25=</w:t>
            </w:r>
            <w:r>
              <w:t xml:space="preserve">           1,9 х </w:t>
            </w:r>
            <w:r w:rsidRPr="0008497C">
              <w:t>2=</w:t>
            </w:r>
            <w:r>
              <w:t xml:space="preserve">                  </w:t>
            </w:r>
            <w:r w:rsidRPr="0008497C">
              <w:t>0,63:0,9=</w:t>
            </w:r>
            <w:r>
              <w:t xml:space="preserve">                 </w:t>
            </w:r>
          </w:p>
          <w:p w:rsidR="006937D9" w:rsidRDefault="006937D9" w:rsidP="00E24993"/>
          <w:p w:rsidR="00906FAE" w:rsidRPr="0008497C" w:rsidRDefault="00906FAE" w:rsidP="00E24993">
            <w:r w:rsidRPr="0008497C">
              <w:t>4,84-2,4=</w:t>
            </w:r>
            <w:r w:rsidR="006937D9">
              <w:t xml:space="preserve">          </w:t>
            </w:r>
            <w:r>
              <w:t xml:space="preserve">  </w:t>
            </w:r>
            <w:r w:rsidRPr="0008497C">
              <w:t>5,8+3,6=</w:t>
            </w:r>
            <w:r>
              <w:t xml:space="preserve">              1,4х </w:t>
            </w:r>
            <w:r w:rsidRPr="0008497C">
              <w:t>0,3=</w:t>
            </w:r>
            <w:r>
              <w:t xml:space="preserve">           </w:t>
            </w:r>
            <w:r w:rsidRPr="0008497C">
              <w:t>1,08:0,03=</w:t>
            </w:r>
            <w:r>
              <w:t xml:space="preserve">              </w:t>
            </w:r>
            <w:r w:rsidRPr="0008497C">
              <w:t>4,3-0,5=</w:t>
            </w:r>
          </w:p>
          <w:p w:rsidR="00906FAE" w:rsidRPr="0008497C" w:rsidRDefault="00906FAE" w:rsidP="00E24993"/>
          <w:p w:rsidR="00906FAE" w:rsidRPr="0008497C" w:rsidRDefault="00906FAE" w:rsidP="00E24993">
            <w:r w:rsidRPr="0008497C">
              <w:t>Учащиеся фиксируют ответы себе в тетрадь.</w:t>
            </w:r>
          </w:p>
          <w:p w:rsidR="00906FAE" w:rsidRDefault="00906FAE" w:rsidP="00E24993">
            <w:r w:rsidRPr="0008497C">
              <w:t xml:space="preserve">Берем в руки карандаши и проверяем свои ответы. </w:t>
            </w:r>
          </w:p>
          <w:p w:rsidR="00906FAE" w:rsidRPr="0008497C" w:rsidRDefault="00906FAE" w:rsidP="00E24993">
            <w:r w:rsidRPr="0008497C">
              <w:t>Оцените себя на этом этапе урока.</w:t>
            </w:r>
          </w:p>
          <w:p w:rsidR="00906FAE" w:rsidRPr="007C304B" w:rsidRDefault="00906FAE" w:rsidP="00E24993">
            <w:pPr>
              <w:rPr>
                <w:u w:val="single"/>
              </w:rPr>
            </w:pPr>
            <w:r w:rsidRPr="007C304B">
              <w:rPr>
                <w:u w:val="single"/>
              </w:rPr>
              <w:t>3. Изучение нового материала.</w:t>
            </w:r>
          </w:p>
          <w:p w:rsidR="00906FAE" w:rsidRDefault="00906FAE" w:rsidP="00E24993">
            <w:r w:rsidRPr="0008497C">
              <w:t>Сейчас мы с вами решим задачу из старинной книги, времен ваших бабушек.</w:t>
            </w:r>
          </w:p>
          <w:p w:rsidR="00906FAE" w:rsidRPr="0008497C" w:rsidRDefault="00906FAE" w:rsidP="00E24993">
            <w:r w:rsidRPr="0008497C">
              <w:t xml:space="preserve"> Цена 1 кг сметаны 1р.40к. В банку вошло 0,42кг. Сколько нужно заплатить за эту банку? </w:t>
            </w:r>
          </w:p>
          <w:p w:rsidR="00906FAE" w:rsidRPr="0008497C" w:rsidRDefault="00906FAE" w:rsidP="00E24993">
            <w:r w:rsidRPr="0008497C">
              <w:t>Решение:</w:t>
            </w:r>
          </w:p>
          <w:p w:rsidR="00906FAE" w:rsidRPr="0008497C" w:rsidRDefault="00906FAE" w:rsidP="00E24993">
            <w:r w:rsidRPr="0008497C">
              <w:t>1.</w:t>
            </w:r>
            <w:r w:rsidRPr="0008497C">
              <w:tab/>
              <w:t xml:space="preserve"> 1р.40к = 140к</w:t>
            </w:r>
          </w:p>
          <w:p w:rsidR="00906FAE" w:rsidRPr="0008497C" w:rsidRDefault="00906FAE" w:rsidP="00E24993">
            <w:r>
              <w:t>2.</w:t>
            </w:r>
            <w:r>
              <w:tab/>
              <w:t xml:space="preserve"> 140 х </w:t>
            </w:r>
            <w:r w:rsidRPr="0008497C">
              <w:t>0,42=58,8к</w:t>
            </w:r>
          </w:p>
          <w:p w:rsidR="00906FAE" w:rsidRPr="0008497C" w:rsidRDefault="00906FAE" w:rsidP="00E24993">
            <w:pPr>
              <w:jc w:val="both"/>
            </w:pPr>
            <w:r w:rsidRPr="0008497C">
              <w:t>(В ходе решения задачи дети приходят к ответу</w:t>
            </w:r>
            <w:r>
              <w:t>,</w:t>
            </w:r>
            <w:r w:rsidRPr="0008497C">
              <w:t xml:space="preserve"> что им нужно заплатить 58,8 копейки).</w:t>
            </w:r>
          </w:p>
          <w:p w:rsidR="00906FAE" w:rsidRDefault="00906FAE" w:rsidP="00E24993">
            <w:pPr>
              <w:jc w:val="both"/>
            </w:pPr>
            <w:r w:rsidRPr="0008497C">
              <w:t>Как же нам заплатить эту сумму? (Учащиеся делают предположения и приходят к выводу</w:t>
            </w:r>
            <w:r>
              <w:t>,</w:t>
            </w:r>
            <w:r w:rsidRPr="0008497C">
              <w:t xml:space="preserve"> что это число нужно округлить и придется заплатить 59 копеек</w:t>
            </w:r>
            <w:r>
              <w:t>.</w:t>
            </w:r>
            <w:r w:rsidRPr="0008497C">
              <w:t>)</w:t>
            </w:r>
          </w:p>
          <w:p w:rsidR="00906FAE" w:rsidRDefault="00906FAE" w:rsidP="00E24993">
            <w:pPr>
              <w:jc w:val="both"/>
            </w:pPr>
            <w:r w:rsidRPr="0008497C">
              <w:t xml:space="preserve">Итак, какая же у нас сегодня </w:t>
            </w:r>
            <w:r w:rsidRPr="007C304B">
              <w:rPr>
                <w:b/>
              </w:rPr>
              <w:t>тема урока</w:t>
            </w:r>
            <w:r w:rsidRPr="0008497C">
              <w:t>? (учащиеся формулируют тему урока)</w:t>
            </w:r>
            <w:r>
              <w:t>.</w:t>
            </w:r>
            <w:r w:rsidRPr="0008497C">
              <w:t xml:space="preserve"> </w:t>
            </w:r>
          </w:p>
          <w:p w:rsidR="00906FAE" w:rsidRPr="0008497C" w:rsidRDefault="00906FAE" w:rsidP="00E24993">
            <w:pPr>
              <w:jc w:val="both"/>
            </w:pPr>
            <w:r w:rsidRPr="0008497C">
              <w:t xml:space="preserve">Записываем в тетради тему урока: </w:t>
            </w:r>
            <w:r w:rsidRPr="007C304B">
              <w:rPr>
                <w:b/>
              </w:rPr>
              <w:t>Округление десятичных дробей</w:t>
            </w:r>
            <w:r w:rsidRPr="0008497C">
              <w:t>.</w:t>
            </w:r>
          </w:p>
          <w:p w:rsidR="00906FAE" w:rsidRPr="0008497C" w:rsidRDefault="00906FAE" w:rsidP="00E24993">
            <w:pPr>
              <w:jc w:val="both"/>
            </w:pPr>
            <w:r w:rsidRPr="0008497C">
              <w:t>Давайте вспомним правила округление натуральных чисел</w:t>
            </w:r>
            <w:r>
              <w:t>.</w:t>
            </w:r>
          </w:p>
          <w:p w:rsidR="00906FAE" w:rsidRPr="0008497C" w:rsidRDefault="00906FAE" w:rsidP="00E24993">
            <w:pPr>
              <w:jc w:val="both"/>
            </w:pPr>
            <w:r w:rsidRPr="0008497C">
              <w:t>1.</w:t>
            </w:r>
            <w:r w:rsidRPr="0008497C">
              <w:tab/>
              <w:t xml:space="preserve"> Выделить разряд, до которого нужно округлить число.</w:t>
            </w:r>
          </w:p>
          <w:p w:rsidR="00906FAE" w:rsidRPr="0008497C" w:rsidRDefault="00906FAE" w:rsidP="00E24993">
            <w:pPr>
              <w:jc w:val="both"/>
            </w:pPr>
            <w:r w:rsidRPr="0008497C">
              <w:t>2.</w:t>
            </w:r>
            <w:r w:rsidRPr="0008497C">
              <w:tab/>
              <w:t xml:space="preserve"> Смотрим на цифру, расположенную справа от этого разряда.</w:t>
            </w:r>
          </w:p>
          <w:p w:rsidR="00906FAE" w:rsidRPr="0008497C" w:rsidRDefault="00906FAE" w:rsidP="00E24993">
            <w:pPr>
              <w:jc w:val="both"/>
            </w:pPr>
            <w:r w:rsidRPr="0008497C">
              <w:t>3.</w:t>
            </w:r>
            <w:r w:rsidRPr="0008497C">
              <w:tab/>
              <w:t xml:space="preserve"> Если эта цифра - 0,1,2,3,4, то все цифры, стоящие справа от указанного разряда заменяем нулями.</w:t>
            </w:r>
          </w:p>
          <w:p w:rsidR="00906FAE" w:rsidRPr="0008497C" w:rsidRDefault="00906FAE" w:rsidP="00E24993">
            <w:pPr>
              <w:jc w:val="both"/>
            </w:pPr>
            <w:r w:rsidRPr="0008497C">
              <w:t>4.</w:t>
            </w:r>
            <w:r w:rsidRPr="0008497C">
              <w:tab/>
              <w:t xml:space="preserve"> Если эта цифра - 5,6,7,8,9, то цифру указанного разряда увеличиваем на единицу. А все цифры, стоящие после этого разряда заменяем нулями.</w:t>
            </w:r>
          </w:p>
          <w:p w:rsidR="00906FAE" w:rsidRPr="0008497C" w:rsidRDefault="00906FAE" w:rsidP="00E24993">
            <w:r w:rsidRPr="007C304B">
              <w:rPr>
                <w:u w:val="single"/>
              </w:rPr>
              <w:t>4.</w:t>
            </w:r>
            <w:r w:rsidRPr="007C304B">
              <w:rPr>
                <w:u w:val="single"/>
              </w:rPr>
              <w:tab/>
              <w:t>Первичное закрепление</w:t>
            </w:r>
            <w:r w:rsidRPr="0008497C">
              <w:t xml:space="preserve"> (задания написаны на слайде).</w:t>
            </w:r>
          </w:p>
          <w:p w:rsidR="00906FAE" w:rsidRPr="0008497C" w:rsidRDefault="00906FAE" w:rsidP="00E24993">
            <w:r w:rsidRPr="0008497C">
              <w:t>1.</w:t>
            </w:r>
            <w:r w:rsidRPr="0008497C">
              <w:tab/>
              <w:t xml:space="preserve"> Округлите до старшего разряда</w:t>
            </w:r>
          </w:p>
          <w:p w:rsidR="00906FAE" w:rsidRPr="0008497C" w:rsidRDefault="00906FAE" w:rsidP="00E24993">
            <w:r>
              <w:t xml:space="preserve">                </w:t>
            </w:r>
            <w:r w:rsidRPr="0008497C">
              <w:t>а) 3283</w:t>
            </w:r>
            <w:r>
              <w:t xml:space="preserve">                          </w:t>
            </w:r>
            <w:r w:rsidRPr="0008497C">
              <w:t>б)* 39992</w:t>
            </w:r>
          </w:p>
          <w:p w:rsidR="00906FAE" w:rsidRPr="0008497C" w:rsidRDefault="00906FAE" w:rsidP="00E24993">
            <w:r w:rsidRPr="0008497C">
              <w:t>2.</w:t>
            </w:r>
            <w:r w:rsidRPr="0008497C">
              <w:tab/>
              <w:t xml:space="preserve"> Округлить 3,28354</w:t>
            </w:r>
          </w:p>
          <w:p w:rsidR="00906FAE" w:rsidRPr="0008497C" w:rsidRDefault="00906FAE" w:rsidP="00E24993">
            <w:r w:rsidRPr="0008497C">
              <w:t>До десятых:</w:t>
            </w:r>
          </w:p>
          <w:p w:rsidR="00906FAE" w:rsidRPr="0008497C" w:rsidRDefault="00906FAE" w:rsidP="00E24993">
            <w:r w:rsidRPr="0008497C">
              <w:t>До сотых:</w:t>
            </w:r>
          </w:p>
          <w:p w:rsidR="00906FAE" w:rsidRPr="0008497C" w:rsidRDefault="00906FAE" w:rsidP="00E24993">
            <w:r w:rsidRPr="0008497C">
              <w:t>До тысячных:</w:t>
            </w:r>
          </w:p>
          <w:p w:rsidR="00906FAE" w:rsidRPr="0008497C" w:rsidRDefault="00906FAE" w:rsidP="00E24993">
            <w:r w:rsidRPr="0008497C">
              <w:t>До десятитысячных:</w:t>
            </w:r>
          </w:p>
          <w:p w:rsidR="00906FAE" w:rsidRPr="0008497C" w:rsidRDefault="00906FAE" w:rsidP="00E24993">
            <w:r w:rsidRPr="0008497C">
              <w:t>(Учащиеся выполняют округление также как и целых чисел).</w:t>
            </w:r>
          </w:p>
          <w:p w:rsidR="00906FAE" w:rsidRPr="0008497C" w:rsidRDefault="00906FAE" w:rsidP="00E24993">
            <w:r w:rsidRPr="0008497C">
              <w:t>Обратите внимание</w:t>
            </w:r>
            <w:r>
              <w:t xml:space="preserve">, </w:t>
            </w:r>
            <w:r w:rsidRPr="0008497C">
              <w:t xml:space="preserve"> что десятичная часть дроби заканчивается нулями, что мы можем с ними сделать? (убрать в конце нолики)</w:t>
            </w:r>
          </w:p>
          <w:p w:rsidR="00906FAE" w:rsidRPr="0008497C" w:rsidRDefault="00906FAE" w:rsidP="00E24993">
            <w:r w:rsidRPr="0008497C">
              <w:t>Учащиеся сами пытаются сформулировать правила округления десятичных дробей</w:t>
            </w:r>
            <w:r>
              <w:t>.</w:t>
            </w:r>
          </w:p>
          <w:p w:rsidR="00906FAE" w:rsidRPr="0008497C" w:rsidRDefault="00906FAE" w:rsidP="00E24993">
            <w:r w:rsidRPr="0008497C">
              <w:t xml:space="preserve">Затем учитель выводит в сравнении правила округления на слайд. </w:t>
            </w:r>
          </w:p>
          <w:p w:rsidR="00906FAE" w:rsidRPr="007C304B" w:rsidRDefault="00906FAE" w:rsidP="00E24993">
            <w:pPr>
              <w:rPr>
                <w:i/>
              </w:rPr>
            </w:pPr>
            <w:r w:rsidRPr="007C304B">
              <w:rPr>
                <w:i/>
              </w:rPr>
              <w:t>Правила округления</w:t>
            </w:r>
            <w:r>
              <w:rPr>
                <w:i/>
              </w:rPr>
              <w:t>:</w:t>
            </w:r>
            <w:r w:rsidRPr="007C304B">
              <w:rPr>
                <w:i/>
              </w:rPr>
              <w:t xml:space="preserve"> </w:t>
            </w:r>
          </w:p>
          <w:p w:rsidR="00906FAE" w:rsidRPr="0008497C" w:rsidRDefault="00906FAE" w:rsidP="00E24993">
            <w:r>
              <w:t xml:space="preserve">А) </w:t>
            </w:r>
            <w:r w:rsidRPr="0008497C">
              <w:t>десятичных дробей</w:t>
            </w:r>
          </w:p>
          <w:p w:rsidR="00906FAE" w:rsidRPr="0008497C" w:rsidRDefault="00906FAE" w:rsidP="00E24993">
            <w:r w:rsidRPr="0008497C">
              <w:t>1.</w:t>
            </w:r>
            <w:r w:rsidRPr="0008497C">
              <w:tab/>
              <w:t xml:space="preserve"> Выделить разряд, до которого</w:t>
            </w:r>
            <w:r>
              <w:t xml:space="preserve"> н</w:t>
            </w:r>
            <w:r w:rsidRPr="0008497C">
              <w:t>ужно округлить число.</w:t>
            </w:r>
          </w:p>
          <w:p w:rsidR="00906FAE" w:rsidRPr="0008497C" w:rsidRDefault="00906FAE" w:rsidP="00E24993">
            <w:r w:rsidRPr="0008497C">
              <w:t>2.</w:t>
            </w:r>
            <w:r w:rsidRPr="0008497C">
              <w:tab/>
              <w:t xml:space="preserve"> Смотрим на цифру, расположенную справа от этого разряда.</w:t>
            </w:r>
          </w:p>
          <w:p w:rsidR="00906FAE" w:rsidRPr="0008497C" w:rsidRDefault="00906FAE" w:rsidP="00E24993">
            <w:r w:rsidRPr="0008497C">
              <w:t>3.</w:t>
            </w:r>
            <w:r w:rsidRPr="0008497C">
              <w:tab/>
              <w:t xml:space="preserve"> Если эта цифра - 0,1,2,3,4, то все</w:t>
            </w:r>
            <w:r>
              <w:t xml:space="preserve">  </w:t>
            </w:r>
            <w:r w:rsidRPr="0008497C">
              <w:t>цифры, стоящие справа от указанного разряда отбрасываем.</w:t>
            </w:r>
          </w:p>
          <w:p w:rsidR="00906FAE" w:rsidRPr="0008497C" w:rsidRDefault="00906FAE" w:rsidP="00E24993">
            <w:r>
              <w:t>4.</w:t>
            </w:r>
            <w:r>
              <w:tab/>
              <w:t xml:space="preserve"> Если эта цифра - 5,6</w:t>
            </w:r>
            <w:r w:rsidRPr="0008497C">
              <w:t>,7,8,9, то цифру</w:t>
            </w:r>
            <w:r>
              <w:t xml:space="preserve"> </w:t>
            </w:r>
            <w:r w:rsidRPr="0008497C">
              <w:t>указанного разряда увеличиваем на единицу. А все цифры, стоящие после этого разряда отбрасываем.</w:t>
            </w:r>
          </w:p>
          <w:p w:rsidR="00906FAE" w:rsidRPr="0008497C" w:rsidRDefault="00906FAE" w:rsidP="00E24993">
            <w:r>
              <w:t xml:space="preserve">Б) </w:t>
            </w:r>
            <w:r w:rsidRPr="0008497C">
              <w:t>натуральных чисел</w:t>
            </w:r>
          </w:p>
          <w:p w:rsidR="00906FAE" w:rsidRPr="0008497C" w:rsidRDefault="00906FAE" w:rsidP="00E24993">
            <w:r w:rsidRPr="0008497C">
              <w:t>1.</w:t>
            </w:r>
            <w:r w:rsidRPr="0008497C">
              <w:tab/>
              <w:t xml:space="preserve"> Выделить разряд, до которого</w:t>
            </w:r>
            <w:r>
              <w:t xml:space="preserve">    </w:t>
            </w:r>
            <w:r w:rsidRPr="0008497C">
              <w:t>нужно округлить число.</w:t>
            </w:r>
          </w:p>
          <w:p w:rsidR="00906FAE" w:rsidRPr="0008497C" w:rsidRDefault="00906FAE" w:rsidP="00E24993">
            <w:r>
              <w:t>2.</w:t>
            </w:r>
            <w:r>
              <w:tab/>
              <w:t xml:space="preserve"> Смотрим на цифру, </w:t>
            </w:r>
            <w:r w:rsidRPr="0008497C">
              <w:t>расположенную справа от этого разряда.</w:t>
            </w:r>
          </w:p>
          <w:p w:rsidR="00906FAE" w:rsidRPr="0008497C" w:rsidRDefault="00906FAE" w:rsidP="00E24993">
            <w:r w:rsidRPr="0008497C">
              <w:t>3.</w:t>
            </w:r>
            <w:r w:rsidRPr="0008497C">
              <w:tab/>
              <w:t xml:space="preserve"> Если эта цифра - 0,1,2,3,4, то</w:t>
            </w:r>
            <w:r>
              <w:t xml:space="preserve"> </w:t>
            </w:r>
            <w:r w:rsidRPr="0008497C">
              <w:t>все цифры, стоящие справа от указанного разряда заменяем нулями.</w:t>
            </w:r>
          </w:p>
          <w:p w:rsidR="00906FAE" w:rsidRPr="0008497C" w:rsidRDefault="00906FAE" w:rsidP="00E24993">
            <w:r w:rsidRPr="0008497C">
              <w:t>4.</w:t>
            </w:r>
            <w:r w:rsidRPr="0008497C">
              <w:tab/>
              <w:t xml:space="preserve"> Если эта цифра - 5.6.7.S.9. то</w:t>
            </w:r>
            <w:r>
              <w:t xml:space="preserve"> </w:t>
            </w:r>
            <w:r w:rsidRPr="0008497C">
              <w:t>цифру указанного разряда увеличиваем на единицу. А все цифры, стоящие после этого разряда заменяем нулями.</w:t>
            </w:r>
          </w:p>
          <w:p w:rsidR="00906FAE" w:rsidRPr="0008497C" w:rsidRDefault="00906FAE" w:rsidP="00E24993">
            <w:r>
              <w:t xml:space="preserve">             </w:t>
            </w:r>
            <w:r w:rsidRPr="0008497C">
              <w:t>0,4+0,5=</w:t>
            </w:r>
          </w:p>
          <w:p w:rsidR="00906FAE" w:rsidRPr="0008497C" w:rsidRDefault="00906FAE" w:rsidP="00E24993">
            <w:r w:rsidRPr="0008497C">
              <w:t>Округлить до единиц</w:t>
            </w:r>
            <w:r>
              <w:t xml:space="preserve"> и вычислить устно   3,2+5,8=</w:t>
            </w:r>
            <w:r>
              <w:tab/>
              <w:t xml:space="preserve">    5,7 х </w:t>
            </w:r>
            <w:r w:rsidRPr="0008497C">
              <w:t>9,9=</w:t>
            </w:r>
            <w:r>
              <w:t xml:space="preserve">        2,4 х </w:t>
            </w:r>
            <w:r w:rsidRPr="0008497C">
              <w:t>3,6=</w:t>
            </w:r>
          </w:p>
          <w:p w:rsidR="00906FAE" w:rsidRPr="0008497C" w:rsidRDefault="00906FAE" w:rsidP="00E24993">
            <w:r w:rsidRPr="0008497C">
              <w:tab/>
              <w:t>11,8:2,2=</w:t>
            </w:r>
            <w:r>
              <w:t xml:space="preserve">           </w:t>
            </w:r>
            <w:r w:rsidRPr="0008497C">
              <w:t>8,5-1,3=</w:t>
            </w:r>
            <w:r w:rsidRPr="0008497C">
              <w:tab/>
            </w:r>
            <w:r>
              <w:t xml:space="preserve">       </w:t>
            </w:r>
            <w:r w:rsidRPr="0008497C">
              <w:t xml:space="preserve">0,2-0,1= </w:t>
            </w:r>
          </w:p>
          <w:p w:rsidR="00906FAE" w:rsidRPr="0008497C" w:rsidRDefault="00906FAE" w:rsidP="00E24993"/>
          <w:p w:rsidR="00906FAE" w:rsidRPr="007C304B" w:rsidRDefault="00906FAE" w:rsidP="00E24993">
            <w:pPr>
              <w:rPr>
                <w:u w:val="single"/>
              </w:rPr>
            </w:pPr>
            <w:r w:rsidRPr="007C304B">
              <w:rPr>
                <w:u w:val="single"/>
              </w:rPr>
              <w:t>5.</w:t>
            </w:r>
            <w:r w:rsidRPr="007C304B">
              <w:rPr>
                <w:u w:val="single"/>
              </w:rPr>
              <w:tab/>
              <w:t xml:space="preserve"> Физкультминутка</w:t>
            </w:r>
          </w:p>
          <w:p w:rsidR="00906FAE" w:rsidRPr="0008497C" w:rsidRDefault="00906FAE" w:rsidP="00E24993">
            <w:r w:rsidRPr="0008497C">
              <w:t>Поднимаем руки, класс - это «раз»</w:t>
            </w:r>
          </w:p>
          <w:p w:rsidR="00906FAE" w:rsidRPr="0008497C" w:rsidRDefault="00906FAE" w:rsidP="00E24993">
            <w:r w:rsidRPr="0008497C">
              <w:t>Повернулась голова - это «два»</w:t>
            </w:r>
          </w:p>
          <w:p w:rsidR="00906FAE" w:rsidRPr="0008497C" w:rsidRDefault="00906FAE" w:rsidP="00E24993">
            <w:r w:rsidRPr="0008497C">
              <w:t>Руки вниз, вперед смотри - это «три»</w:t>
            </w:r>
          </w:p>
          <w:p w:rsidR="00906FAE" w:rsidRPr="007C304B" w:rsidRDefault="00906FAE" w:rsidP="00E24993">
            <w:r w:rsidRPr="007C304B">
              <w:t>Руки в стороны пошире, развернули на «четыре» С силой их к плечам прижать - это «пять»</w:t>
            </w:r>
          </w:p>
          <w:p w:rsidR="00906FAE" w:rsidRPr="007C304B" w:rsidRDefault="00906FAE" w:rsidP="00E24993">
            <w:r w:rsidRPr="007C304B">
              <w:rPr>
                <w:u w:val="single"/>
              </w:rPr>
              <w:t>6.</w:t>
            </w:r>
            <w:r w:rsidRPr="007C304B">
              <w:rPr>
                <w:u w:val="single"/>
              </w:rPr>
              <w:tab/>
              <w:t xml:space="preserve"> Рефлексия</w:t>
            </w:r>
          </w:p>
          <w:p w:rsidR="00906FAE" w:rsidRPr="0008497C" w:rsidRDefault="00906FAE" w:rsidP="00E24993">
            <w:r w:rsidRPr="0008497C">
              <w:t>Сегодня я узнал...</w:t>
            </w:r>
            <w:r>
              <w:t xml:space="preserve">    </w:t>
            </w:r>
            <w:r w:rsidRPr="0008497C">
              <w:t>Было интересно...</w:t>
            </w:r>
            <w:r>
              <w:t xml:space="preserve">     </w:t>
            </w:r>
            <w:r w:rsidRPr="0008497C">
              <w:t>Было трудно...</w:t>
            </w:r>
            <w:r>
              <w:t xml:space="preserve">    </w:t>
            </w:r>
            <w:r w:rsidRPr="0008497C">
              <w:t>Теперь я могу...</w:t>
            </w:r>
            <w:r>
              <w:t xml:space="preserve">   </w:t>
            </w:r>
            <w:r w:rsidRPr="0008497C">
              <w:t>Я научился...</w:t>
            </w:r>
          </w:p>
          <w:p w:rsidR="00906FAE" w:rsidRPr="0008497C" w:rsidRDefault="00906FAE" w:rsidP="00E24993">
            <w:r w:rsidRPr="007C304B">
              <w:rPr>
                <w:u w:val="single"/>
              </w:rPr>
              <w:t>7.</w:t>
            </w:r>
            <w:r w:rsidRPr="007C304B">
              <w:rPr>
                <w:u w:val="single"/>
              </w:rPr>
              <w:tab/>
              <w:t xml:space="preserve"> Домашние задание.</w:t>
            </w:r>
            <w:r>
              <w:t xml:space="preserve">  </w:t>
            </w:r>
            <w:r w:rsidRPr="0008497C">
              <w:t>4.6 №374(а,б) №375 №380* </w:t>
            </w:r>
          </w:p>
          <w:p w:rsidR="00906FAE" w:rsidRPr="0008497C" w:rsidRDefault="00906FAE" w:rsidP="00E24993">
            <w:r w:rsidRPr="0008497C">
              <w:t>Каждый учащийся оценивает свою работу на уроке</w:t>
            </w:r>
            <w:r>
              <w:t xml:space="preserve">. </w:t>
            </w:r>
            <w:r w:rsidRPr="0008497C">
              <w:t xml:space="preserve"> Выставление оценок.</w:t>
            </w:r>
          </w:p>
          <w:p w:rsidR="00906FAE" w:rsidRPr="0008497C" w:rsidRDefault="00906FAE" w:rsidP="00E24993">
            <w:r w:rsidRPr="0008497C">
              <w:t>Урок закончен. До свидания.</w:t>
            </w:r>
          </w:p>
          <w:p w:rsidR="00906FAE" w:rsidRPr="0008497C" w:rsidRDefault="00906FAE" w:rsidP="00906FAE">
            <w:pPr>
              <w:jc w:val="center"/>
            </w:pPr>
            <w:r w:rsidRPr="00F77B70">
              <w:rPr>
                <w:noProof/>
                <w:lang w:eastAsia="ru-RU"/>
              </w:rPr>
              <w:drawing>
                <wp:inline distT="0" distB="0" distL="0" distR="0" wp14:anchorId="1A99D050" wp14:editId="19D95A64">
                  <wp:extent cx="2714629" cy="1809750"/>
                  <wp:effectExtent l="133350" t="57150" r="104775" b="152400"/>
                  <wp:docPr id="1026" name="Picture 2" descr="F:\конференция\DSC_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конференция\DSC_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2" cy="18101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F20" w:rsidRDefault="00F020DC" w:rsidP="007E75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B513B0" w:rsidRDefault="00B513B0" w:rsidP="007E75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3B0" w:rsidRDefault="00B513B0" w:rsidP="007E75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993" w:rsidRDefault="00E24993" w:rsidP="007E75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Фролова Оксана Николаевна</w:t>
      </w:r>
      <w:r w:rsidRPr="00E249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1B5B" w:rsidRDefault="00B513B0" w:rsidP="007E75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007B2D17" wp14:editId="107D8521">
            <wp:simplePos x="0" y="0"/>
            <wp:positionH relativeFrom="margin">
              <wp:posOffset>414020</wp:posOffset>
            </wp:positionH>
            <wp:positionV relativeFrom="margin">
              <wp:posOffset>356235</wp:posOffset>
            </wp:positionV>
            <wp:extent cx="1002665" cy="1295400"/>
            <wp:effectExtent l="171450" t="171450" r="387985" b="361950"/>
            <wp:wrapSquare wrapText="bothSides"/>
            <wp:docPr id="76" name="Рисунок 76" descr="E:\ФОТО\Фр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ролова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59D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8D1B5B" w:rsidRDefault="00B513B0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</w:t>
      </w:r>
      <w:r w:rsidR="008D1B5B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8D1B5B" w:rsidRPr="00DD4893" w:rsidRDefault="008D1B5B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«Начальная общеобразовательная школа с.Ленинское»</w:t>
      </w:r>
    </w:p>
    <w:p w:rsidR="007E759D" w:rsidRDefault="007E759D" w:rsidP="00E249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993" w:rsidRPr="006937D9" w:rsidRDefault="00E24993" w:rsidP="00E249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59D">
        <w:rPr>
          <w:rFonts w:ascii="Times New Roman" w:hAnsi="Times New Roman" w:cs="Times New Roman"/>
          <w:b/>
          <w:sz w:val="24"/>
          <w:szCs w:val="24"/>
        </w:rPr>
        <w:t xml:space="preserve">               Тема 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37D9">
        <w:rPr>
          <w:rFonts w:ascii="Times New Roman" w:hAnsi="Times New Roman" w:cs="Times New Roman"/>
          <w:b/>
          <w:sz w:val="24"/>
          <w:szCs w:val="24"/>
          <w:u w:val="single"/>
        </w:rPr>
        <w:t>«Числа 8, 9. Письмо цифры 8»</w:t>
      </w:r>
      <w:r w:rsidR="006937D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E759D" w:rsidRDefault="00E24993" w:rsidP="007E759D">
      <w:pPr>
        <w:pStyle w:val="ParagraphStyle"/>
        <w:keepLines/>
        <w:spacing w:line="264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1 класс</w:t>
      </w:r>
    </w:p>
    <w:p w:rsidR="007E759D" w:rsidRDefault="007E759D" w:rsidP="007E759D">
      <w:pPr>
        <w:pStyle w:val="ParagraphStyle"/>
        <w:keepLines/>
        <w:spacing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Педагогические цели:</w:t>
      </w:r>
      <w:r>
        <w:rPr>
          <w:rFonts w:ascii="Times New Roman" w:hAnsi="Times New Roman" w:cs="Times New Roman"/>
        </w:rPr>
        <w:t xml:space="preserve"> создать условия для ознакомления с образованием чисел 8–9 и графической записью этих чисел – цифрами 8, 9; закрепления знаний о числах 1–7; формирования умения пользоваться понятиями «последующее число», «предыдущее число»; развития мышления; привития аккуратности; научить писать цифру 8.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Планируемые результаты (предметные):</w:t>
      </w:r>
      <w:r>
        <w:rPr>
          <w:rFonts w:ascii="Times New Roman" w:hAnsi="Times New Roman" w:cs="Times New Roman"/>
        </w:rPr>
        <w:t xml:space="preserve"> знать способ образования чисел 8–9 и графическую запись этих чисел – цифры 8, 9; уметь писать цифру 8; пользоваться понятиями «последующее число», «предыдущее число».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Универсальные учебные действия (метапредметные):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>Регулятивные: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уметь осуществлять контроль по результату (ретроспективный), контроль результата по просьбе учителя; отличать верно выполненное задание от неверного.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>Коммуникативные:</w:t>
      </w:r>
      <w:r>
        <w:rPr>
          <w:rFonts w:ascii="Times New Roman" w:hAnsi="Times New Roman" w:cs="Times New Roman"/>
        </w:rPr>
        <w:t xml:space="preserve"> уметь обмениваться мнениями, слушать другого ученика – партнера по коммуникации и учителя; обсуждать индивидуальные результаты практико-математической деятельности.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>Познавательные:</w:t>
      </w:r>
      <w:r>
        <w:rPr>
          <w:rFonts w:ascii="Times New Roman" w:hAnsi="Times New Roman" w:cs="Times New Roman"/>
        </w:rPr>
        <w:t xml:space="preserve"> стремиться к расширению своей познавательной сферы, стараться производить логические мыслительные операции (анализ, сравнение) для решения познавательной задачи.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>Личностные: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имеют определенные познавательные потребности и учебные мотивы; положительно относятся к школе.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Оборудование: </w:t>
      </w:r>
      <w:r>
        <w:rPr>
          <w:rFonts w:ascii="Times New Roman" w:hAnsi="Times New Roman" w:cs="Times New Roman"/>
        </w:rPr>
        <w:t xml:space="preserve">учебник, рабочая тетрадь, счетный материал, компьютер, проектор. </w:t>
      </w:r>
    </w:p>
    <w:p w:rsidR="00E24993" w:rsidRDefault="00E24993" w:rsidP="00E24993">
      <w:pPr>
        <w:pStyle w:val="ParagraphStyle"/>
        <w:keepLines/>
        <w:spacing w:before="48" w:line="264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 урока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31"/>
        <w:gridCol w:w="4398"/>
        <w:gridCol w:w="2801"/>
      </w:tblGrid>
      <w:tr w:rsidR="00E24993" w:rsidTr="00E24993"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93" w:rsidRDefault="00E24993">
            <w:pPr>
              <w:pStyle w:val="ParagraphStyle"/>
              <w:keepLines/>
              <w:spacing w:before="48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Этапы урока 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93" w:rsidRDefault="00E24993">
            <w:pPr>
              <w:pStyle w:val="ParagraphStyle"/>
              <w:keepLines/>
              <w:spacing w:before="48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Деятельность учителя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93" w:rsidRDefault="00E24993">
            <w:pPr>
              <w:pStyle w:val="ParagraphStyle"/>
              <w:keepLines/>
              <w:spacing w:before="48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Деятельность учащихся </w:t>
            </w:r>
          </w:p>
        </w:tc>
      </w:tr>
      <w:tr w:rsidR="00E24993" w:rsidTr="00E24993"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Мотивация к учебной деятельности 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«Мостик дружбы»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ощутить свою принадлежность к группе, вырабатывать доброжелательное отношение  друг к  другу, создать положительный эмоциональный настрой на работу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Упражнение «Часы»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концентрация внимания учеников, настроить на работу.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Участники: весь класс.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проведения:  2 минуты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Актуализация знаний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счет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парах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Изучение нового материала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423BC" w:rsidRDefault="00A423B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423BC" w:rsidRDefault="00A423B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на наборном полотне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постановка учебной задачи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Физминутка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письму цифры 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423BC" w:rsidRDefault="00A423B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423BC" w:rsidRDefault="00A423B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423BC" w:rsidRDefault="00A423B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письмо по контуру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письмо в воздухе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Физминутка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Закрепление изученного материала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фронтальная работа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Рефлексия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индивидуальная работа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на доске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Подведение итогов урока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Просит поздороваться, соприкоснувшись головами, ладошками, локтями.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Затем  предлагает «построить» мостик, взявшись за руки, сделав круг, и поднимают руки вверх, изображая «Мост дружбы».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Просит послушать, как тикают часы. Предлагает начать работу, чтобы зря не тратить время.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Ребята, какой урок у нас сейчас будет?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Какой урок это сегодня по счету?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мы учимся делать на уроках математики?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Ребята, посмотрите на доску. Что изображено?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(на доске изображены геометрические фигуры в трех рядах – круг, квадрат, прямоугольник)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Чем отличаются друг от друга эти фигуры?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 думаете, какой фигуры не хватает в первом ряду?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перед вами лежат цифры. Вы должны, посоветовавшись со своим товарищем, выложить перед собой только те цифры, которые будут ответом на мои вопросы.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Сколько цветов в радуге?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Сколько лап у курицы?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Сколько ножек у стула?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Сколько в классе окон?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Поставьте эти числа в порядке возрастания.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Какое число предшествует числу 3?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Какое число следует за числом 3?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Какое число самое большое?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Положите перед собой 7 палочек одного цвета. Какое число следует при счете за числом 7?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получить 8 палочек?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Добавьте еще одну палочку.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Какую по счету палочку вы положили?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Посоветуйтесь с товарищем и покажите соответствующую цифру.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Давайте найдем в кассе цифр у доски цифру 8.  Поставим на наборное полотно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мы получили число 8?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это записать с помощью математических знаков?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Какое число идет при счете сразу после числа 8?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Посоветуйтесь с товарищем и покажите цифру 9.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можно получить число 9?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Доложите палочку.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это записать при помощи математических знаков?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Сколько палочек лежит перед вами?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из 9 получить 8?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это записать при помощи математических знаков?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сделать, чтобы стало 7 палочек?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записать при помощи математических знаков?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 вы думаете, какая задача сегодня стоит перед нами?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Откройте рабочие тетради на странице 22.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Какая цифра перед вами?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что похожа цифра 8?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восьмерки два кружка.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Нарисуй снеговика: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одном кружке дугой –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Цифра 8 пред тобой!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колечка нарисуй: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побольше, что внизу.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Плавно их соедини.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Вот и все. Теперь взгляни.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-Сядьте правильно. Возьмите ручку.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Посмотрите, откуда начинаем писать цифру 8. Обведите цифру по стрелочке.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Теперь в воздухе не отрывая локоть от парты.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Обведите по контуру цифру 8. Как записана цифра 8? Пропустите одну клетку и самостоятельно пропишите еще три раза цифру 8.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Посмотрите на следующий ряд чисел. Что заметили?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Допишите их.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Откройте учебники на стр.56.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Посмотрите какие геометрические фигуры изображены?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 какое задание нам предлагают здесь выполнить?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Давайте расставим эти знаки.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 сейчас я раздам вам карточки и вы самостоятельно выполните такое задание.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Проверим, что должно было получиться.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Прочитаем равенства и неравенства.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 какими числами познакомились?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Какую цифру учились писать?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Ребята, у вас на столах у каждого лежит конверт с листочками. Откройте его.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Зеленый лист – все на уроке получилось!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 лист – не все удалось!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 лист – совсем не удалось ничего!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Выберите тот листок, который характеризует вашу работу. И наклейте на наше осеннее дерево.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инструкцию учителя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/>
          <w:p w:rsidR="00E24993" w:rsidRDefault="00E24993">
            <w:r>
              <w:t>Успокаиваются, стараясь услышать часы. Настраиваются на работу.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Второй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детей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Геометрические фигуры.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многоугольники  и круг.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Квадрат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2, 3, 4, 7.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Положить еще одну.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Восьмую.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 7 и еще 1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7+1=8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Доложить еще одну палочку </w:t>
            </w: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8 и еще 1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8+1=9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Убрать одну.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9-1=8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Убрать одну.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8-1=7</w:t>
            </w: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Познакомиться с числами 8, 9. Научиться писать  цифру 8.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Мнения детей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AB371C" w:rsidRDefault="00AB371C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три цифры и через клетку еще три цифры.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ряду пропущены цифры.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первом ряду пропущены цифра 4 и 7,</w:t>
            </w:r>
            <w:r>
              <w:rPr>
                <w:rFonts w:ascii="Times New Roman" w:hAnsi="Times New Roman" w:cs="Times New Roman"/>
              </w:rPr>
              <w:br/>
              <w:t xml:space="preserve"> а во втором ряду – 6 и 3.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первом ряду  треугольники, во втором квадраты.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Поставить знаки «больше», «меньше» или «равно». 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и 9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24993" w:rsidRDefault="00E24993">
            <w:pPr>
              <w:pStyle w:val="ParagraphStyle"/>
              <w:keepLines/>
              <w:spacing w:before="48"/>
              <w:rPr>
                <w:rFonts w:ascii="Times New Roman" w:hAnsi="Times New Roman" w:cs="Times New Roman"/>
              </w:rPr>
            </w:pPr>
          </w:p>
        </w:tc>
      </w:tr>
    </w:tbl>
    <w:p w:rsidR="00F8734F" w:rsidRDefault="00F8734F" w:rsidP="00527F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0DC" w:rsidRDefault="00F020DC" w:rsidP="008D1B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D73" w:rsidRDefault="00650D73" w:rsidP="008D1B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893" w:rsidRDefault="00650D73" w:rsidP="008D1B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</w:t>
      </w:r>
      <w:r w:rsidR="00DD4893">
        <w:rPr>
          <w:rFonts w:ascii="Times New Roman" w:hAnsi="Times New Roman" w:cs="Times New Roman"/>
          <w:b/>
          <w:sz w:val="24"/>
          <w:szCs w:val="24"/>
        </w:rPr>
        <w:t>хеева Валентина Андрияновна</w:t>
      </w:r>
    </w:p>
    <w:p w:rsidR="008D1B5B" w:rsidRDefault="008D1B5B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B5B" w:rsidRDefault="00DD4893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04112C8" wp14:editId="5B7A2E0A">
            <wp:simplePos x="0" y="0"/>
            <wp:positionH relativeFrom="margin">
              <wp:posOffset>304800</wp:posOffset>
            </wp:positionH>
            <wp:positionV relativeFrom="margin">
              <wp:posOffset>38100</wp:posOffset>
            </wp:positionV>
            <wp:extent cx="914400" cy="1362075"/>
            <wp:effectExtent l="171450" t="171450" r="381000" b="371475"/>
            <wp:wrapSquare wrapText="bothSides"/>
            <wp:docPr id="14" name="Рисунок 14" descr="E:\DSC_00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018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8D1B5B" w:rsidRDefault="008D1B5B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DD4893" w:rsidRPr="00DD4893" w:rsidRDefault="008D1B5B" w:rsidP="008D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«Начальная общеобразовательная школа </w:t>
      </w:r>
      <w:r w:rsidR="00DD4893">
        <w:rPr>
          <w:rFonts w:ascii="Times New Roman" w:hAnsi="Times New Roman" w:cs="Times New Roman"/>
          <w:sz w:val="24"/>
          <w:szCs w:val="24"/>
        </w:rPr>
        <w:t>с.Ленинское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D1B5B" w:rsidRDefault="00DD4893" w:rsidP="00DD48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</w:p>
    <w:p w:rsidR="00527F02" w:rsidRPr="002924CE" w:rsidRDefault="00527F02" w:rsidP="008D1B5B">
      <w:pPr>
        <w:spacing w:after="0"/>
        <w:jc w:val="center"/>
        <w:rPr>
          <w:rFonts w:ascii="Times New Roman" w:hAnsi="Times New Roman" w:cs="Times New Roman"/>
        </w:rPr>
      </w:pPr>
      <w:r w:rsidRPr="002924CE">
        <w:rPr>
          <w:rFonts w:ascii="Times New Roman" w:hAnsi="Times New Roman" w:cs="Times New Roman"/>
        </w:rPr>
        <w:t>Технологическая карта урока</w:t>
      </w:r>
    </w:p>
    <w:p w:rsidR="00527F02" w:rsidRPr="002924CE" w:rsidRDefault="00527F02" w:rsidP="00DD48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924CE">
        <w:rPr>
          <w:rFonts w:ascii="Times New Roman" w:hAnsi="Times New Roman" w:cs="Times New Roman"/>
          <w:b/>
          <w:bCs/>
          <w:caps/>
        </w:rPr>
        <w:t>Л. Н. толстой «Лев и собачка»</w:t>
      </w:r>
      <w:r w:rsidRPr="002924CE">
        <w:rPr>
          <w:rFonts w:ascii="Times New Roman" w:hAnsi="Times New Roman" w:cs="Times New Roman"/>
          <w:b/>
          <w:bCs/>
          <w:caps/>
        </w:rPr>
        <w:br/>
      </w:r>
    </w:p>
    <w:p w:rsidR="00527F02" w:rsidRPr="002924CE" w:rsidRDefault="00527F02" w:rsidP="00DD4893">
      <w:pPr>
        <w:pStyle w:val="ParagraphStyle"/>
        <w:jc w:val="center"/>
        <w:rPr>
          <w:rFonts w:ascii="Times New Roman" w:hAnsi="Times New Roman" w:cs="Times New Roman"/>
          <w:b/>
          <w:bCs/>
          <w:spacing w:val="45"/>
          <w:sz w:val="22"/>
          <w:szCs w:val="22"/>
        </w:rPr>
      </w:pPr>
      <w:r w:rsidRPr="002924CE">
        <w:rPr>
          <w:rFonts w:ascii="Times New Roman" w:hAnsi="Times New Roman" w:cs="Times New Roman"/>
          <w:b/>
          <w:bCs/>
          <w:spacing w:val="45"/>
          <w:sz w:val="22"/>
          <w:szCs w:val="22"/>
        </w:rPr>
        <w:t>Организационная структура урока</w:t>
      </w:r>
    </w:p>
    <w:p w:rsidR="00DD4893" w:rsidRDefault="00DD4893" w:rsidP="00DD4893">
      <w:pPr>
        <w:pStyle w:val="ParagraphStyle"/>
        <w:keepNext/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tbl>
      <w:tblPr>
        <w:tblW w:w="9526" w:type="dxa"/>
        <w:jc w:val="center"/>
        <w:tblInd w:w="2033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13"/>
        <w:gridCol w:w="5613"/>
        <w:gridCol w:w="1700"/>
      </w:tblGrid>
      <w:tr w:rsidR="00527F02" w:rsidRPr="002924CE" w:rsidTr="00967E69">
        <w:trPr>
          <w:jc w:val="center"/>
        </w:trPr>
        <w:tc>
          <w:tcPr>
            <w:tcW w:w="9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урока: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освоение нового материала</w:t>
            </w:r>
          </w:p>
        </w:tc>
      </w:tr>
      <w:tr w:rsidR="00527F02" w:rsidRPr="002924CE" w:rsidTr="00967E69">
        <w:trPr>
          <w:jc w:val="center"/>
        </w:trPr>
        <w:tc>
          <w:tcPr>
            <w:tcW w:w="9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Педагогические задачи: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создать условия для ознакомления с рассказом Л. Н. Толстого «Лев и собачка»; способствовать формированию навыков чтения, умения высказывать свои мысли; развитию устной связной речи, логического мышления, творческих навыков коллективной работы в группах; содействовать воспитанию доброго отношения к животным (терпимого отношения к окружающим людям), нравственному становлению личности </w:t>
            </w:r>
          </w:p>
        </w:tc>
      </w:tr>
      <w:tr w:rsidR="00527F02" w:rsidRPr="002924CE" w:rsidTr="00967E69">
        <w:trPr>
          <w:jc w:val="center"/>
        </w:trPr>
        <w:tc>
          <w:tcPr>
            <w:tcW w:w="9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spacing w:val="45"/>
                <w:sz w:val="22"/>
                <w:szCs w:val="22"/>
              </w:rPr>
              <w:t>Планируемые результаты</w:t>
            </w:r>
          </w:p>
        </w:tc>
      </w:tr>
      <w:tr w:rsidR="00527F02" w:rsidRPr="002924CE" w:rsidTr="00967E69">
        <w:trPr>
          <w:jc w:val="center"/>
        </w:trPr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Предметные: 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научатся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выражать личное отношение к прослушанному (прочитанному), аргументировать свою позицию с привлечением текста произведения; понимать, позицию какого героя произведения поддерживает автор, подтверждать словами 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из текста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Метапредметные: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познавательные: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сравнивают мотивы героев поступков из одного литературного произведения, выявляют особенности их поведения в зависимости от мотива;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регулятивные: 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формулируют учебную задачу урока, принимают её, сохраняют на протяжении всего урока, периодически сверяя свои учебные действия с заданной задачей;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коммуникативные: 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руководствуются выработанными критериями при оценке поступков литературных героев и своего собственного поведения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Личностные: 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пользуются формами само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оценивания и взаимооценива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ния на уроке</w:t>
            </w:r>
          </w:p>
        </w:tc>
      </w:tr>
      <w:tr w:rsidR="00527F02" w:rsidRPr="002924CE" w:rsidTr="00967E69">
        <w:trPr>
          <w:jc w:val="center"/>
        </w:trPr>
        <w:tc>
          <w:tcPr>
            <w:tcW w:w="9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F02" w:rsidRPr="002924CE" w:rsidRDefault="00527F02" w:rsidP="00967E69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pacing w:val="45"/>
                <w:sz w:val="22"/>
                <w:szCs w:val="22"/>
              </w:rPr>
              <w:t>Образовательные ресурсы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: портрет Л. Н. Толстого, подборка книг Л. Н. Толстого, аудиозапись рассказа Л. Н. Толстого «Лев и собачка»</w:t>
            </w:r>
          </w:p>
        </w:tc>
      </w:tr>
    </w:tbl>
    <w:p w:rsidR="00527F02" w:rsidRPr="002924CE" w:rsidRDefault="00527F02" w:rsidP="00527F02">
      <w:pPr>
        <w:jc w:val="center"/>
        <w:rPr>
          <w:rFonts w:ascii="Times New Roman" w:hAnsi="Times New Roman" w:cs="Times New Roman"/>
        </w:rPr>
      </w:pPr>
    </w:p>
    <w:tbl>
      <w:tblPr>
        <w:tblStyle w:val="ac"/>
        <w:tblpPr w:leftFromText="180" w:rightFromText="180" w:vertAnchor="text" w:horzAnchor="margin" w:tblpXSpec="center" w:tblpY="40"/>
        <w:tblW w:w="9889" w:type="dxa"/>
        <w:tblLayout w:type="fixed"/>
        <w:tblLook w:val="04A0" w:firstRow="1" w:lastRow="0" w:firstColumn="1" w:lastColumn="0" w:noHBand="0" w:noVBand="1"/>
      </w:tblPr>
      <w:tblGrid>
        <w:gridCol w:w="2019"/>
        <w:gridCol w:w="5177"/>
        <w:gridCol w:w="2693"/>
      </w:tblGrid>
      <w:tr w:rsidR="00527F02" w:rsidRPr="002924CE" w:rsidTr="00DD4893">
        <w:tc>
          <w:tcPr>
            <w:tcW w:w="2019" w:type="dxa"/>
            <w:vAlign w:val="center"/>
          </w:tcPr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Этап урока</w:t>
            </w:r>
          </w:p>
        </w:tc>
        <w:tc>
          <w:tcPr>
            <w:tcW w:w="5177" w:type="dxa"/>
            <w:vAlign w:val="center"/>
          </w:tcPr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Содержание деятельности учителя</w:t>
            </w:r>
          </w:p>
        </w:tc>
        <w:tc>
          <w:tcPr>
            <w:tcW w:w="2693" w:type="dxa"/>
            <w:vAlign w:val="center"/>
          </w:tcPr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Содержание деятельности учащегося (осуществляемые действия)</w:t>
            </w:r>
          </w:p>
        </w:tc>
      </w:tr>
      <w:tr w:rsidR="00527F02" w:rsidRPr="002924CE" w:rsidTr="00DD4893">
        <w:trPr>
          <w:trHeight w:val="1749"/>
        </w:trPr>
        <w:tc>
          <w:tcPr>
            <w:tcW w:w="2019" w:type="dxa"/>
          </w:tcPr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  <w:r w:rsidRPr="002924CE">
              <w:rPr>
                <w:rFonts w:eastAsia="Times New Roman"/>
                <w:lang w:eastAsia="ru-RU"/>
              </w:rPr>
              <w:t>Организационный момент</w:t>
            </w:r>
          </w:p>
          <w:p w:rsidR="00527F02" w:rsidRPr="002924CE" w:rsidRDefault="00527F02" w:rsidP="008D1B5B">
            <w:pPr>
              <w:jc w:val="center"/>
            </w:pPr>
            <w:r w:rsidRPr="002924CE">
              <w:rPr>
                <w:rFonts w:eastAsia="Times New Roman"/>
                <w:lang w:eastAsia="ru-RU"/>
              </w:rPr>
              <w:t>1-3 мин</w:t>
            </w:r>
          </w:p>
        </w:tc>
        <w:tc>
          <w:tcPr>
            <w:tcW w:w="5177" w:type="dxa"/>
          </w:tcPr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Вот новый день и новый час,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Урок чтения новый.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Но старый друг у нас в гостях-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Мудрейший человек и мастер слова?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- О каком писатели эти слова? (Слайд 1)</w:t>
            </w:r>
          </w:p>
        </w:tc>
        <w:tc>
          <w:tcPr>
            <w:tcW w:w="2693" w:type="dxa"/>
          </w:tcPr>
          <w:p w:rsidR="00527F02" w:rsidRPr="002924CE" w:rsidRDefault="00527F02" w:rsidP="00967E69">
            <w:pPr>
              <w:jc w:val="center"/>
            </w:pPr>
            <w:r w:rsidRPr="002924CE">
              <w:t>Психологический  настрой на урок</w:t>
            </w:r>
          </w:p>
          <w:p w:rsidR="00527F02" w:rsidRPr="002924CE" w:rsidRDefault="00527F02" w:rsidP="00967E69"/>
          <w:p w:rsidR="00527F02" w:rsidRPr="002924CE" w:rsidRDefault="00527F02" w:rsidP="00967E69">
            <w:pPr>
              <w:jc w:val="center"/>
            </w:pPr>
            <w:r w:rsidRPr="002924CE">
              <w:t>Л.Н.То</w:t>
            </w:r>
            <w:r w:rsidR="008D1B5B">
              <w:t>лстой</w:t>
            </w:r>
          </w:p>
        </w:tc>
      </w:tr>
      <w:tr w:rsidR="00527F02" w:rsidRPr="002924CE" w:rsidTr="00DD4893">
        <w:tc>
          <w:tcPr>
            <w:tcW w:w="2019" w:type="dxa"/>
          </w:tcPr>
          <w:p w:rsidR="00527F02" w:rsidRPr="006B4A48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B4A48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Составление кластера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</w:pPr>
          </w:p>
          <w:p w:rsidR="00527F02" w:rsidRPr="006B4A48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27F02" w:rsidRPr="006B4A48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bCs/>
                <w:sz w:val="22"/>
                <w:szCs w:val="22"/>
              </w:rPr>
              <w:t>II. Проверка</w:t>
            </w:r>
          </w:p>
          <w:p w:rsidR="00527F02" w:rsidRPr="006B4A48" w:rsidRDefault="00527F02" w:rsidP="00967E69">
            <w:pPr>
              <w:jc w:val="center"/>
              <w:rPr>
                <w:bCs/>
              </w:rPr>
            </w:pPr>
            <w:r w:rsidRPr="006B4A48">
              <w:rPr>
                <w:bCs/>
              </w:rPr>
              <w:t>домашнего задания</w:t>
            </w: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  <w:bCs/>
              </w:rPr>
            </w:pPr>
          </w:p>
          <w:p w:rsidR="00527F02" w:rsidRPr="006B4A48" w:rsidRDefault="00DD4893" w:rsidP="00967E69">
            <w:pPr>
              <w:jc w:val="center"/>
            </w:pPr>
            <w:r w:rsidRPr="006B4A48">
              <w:rPr>
                <w:bCs/>
              </w:rPr>
              <w:t>С</w:t>
            </w:r>
            <w:r w:rsidR="00527F02" w:rsidRPr="006B4A48">
              <w:rPr>
                <w:bCs/>
              </w:rPr>
              <w:t>амопроверка</w:t>
            </w:r>
          </w:p>
        </w:tc>
        <w:tc>
          <w:tcPr>
            <w:tcW w:w="5177" w:type="dxa"/>
          </w:tcPr>
          <w:p w:rsidR="00527F02" w:rsidRPr="002924CE" w:rsidRDefault="00527F02" w:rsidP="00967E69">
            <w:pPr>
              <w:rPr>
                <w:b/>
              </w:rPr>
            </w:pPr>
            <w:r w:rsidRPr="002924CE">
              <w:t>- Что вы о нем уже знаете?</w:t>
            </w:r>
            <w:r w:rsidRPr="002924CE">
              <w:rPr>
                <w:b/>
              </w:rPr>
              <w:t xml:space="preserve"> </w:t>
            </w:r>
          </w:p>
          <w:p w:rsidR="00527F02" w:rsidRPr="002924CE" w:rsidRDefault="00527F02" w:rsidP="00967E69">
            <w:pPr>
              <w:jc w:val="center"/>
              <w:rPr>
                <w:b/>
              </w:rPr>
            </w:pPr>
            <w:r w:rsidRPr="002924CE">
              <w:rPr>
                <w:rFonts w:eastAsia="Calibri"/>
                <w:b/>
              </w:rPr>
              <w:t>Лев  Николаевич Толстой</w:t>
            </w:r>
          </w:p>
          <w:p w:rsidR="00527F02" w:rsidRPr="002924CE" w:rsidRDefault="00527F02" w:rsidP="00967E69">
            <w:pPr>
              <w:jc w:val="center"/>
              <w:rPr>
                <w:b/>
              </w:rPr>
            </w:pPr>
            <w:r w:rsidRPr="002924CE">
              <w:rPr>
                <w:b/>
              </w:rPr>
              <w:t>Граф</w:t>
            </w:r>
          </w:p>
          <w:p w:rsidR="00527F02" w:rsidRPr="002924CE" w:rsidRDefault="00527F02" w:rsidP="00967E69">
            <w:pPr>
              <w:jc w:val="center"/>
              <w:rPr>
                <w:rFonts w:eastAsia="Calibri"/>
                <w:b/>
              </w:rPr>
            </w:pPr>
            <w:r w:rsidRPr="002924CE">
              <w:rPr>
                <w:rFonts w:eastAsia="Calibri"/>
                <w:b/>
              </w:rPr>
              <w:t>Ясная Поляна</w:t>
            </w:r>
          </w:p>
          <w:p w:rsidR="00527F02" w:rsidRPr="002924CE" w:rsidRDefault="00527F02" w:rsidP="00967E69">
            <w:pPr>
              <w:jc w:val="center"/>
              <w:rPr>
                <w:rFonts w:eastAsia="Calibri"/>
                <w:b/>
              </w:rPr>
            </w:pPr>
            <w:r w:rsidRPr="002924CE">
              <w:rPr>
                <w:rFonts w:eastAsia="Calibri"/>
                <w:b/>
              </w:rPr>
              <w:t>школа для детей</w:t>
            </w:r>
          </w:p>
          <w:p w:rsidR="00527F02" w:rsidRPr="002924CE" w:rsidRDefault="00527F02" w:rsidP="00967E69">
            <w:pPr>
              <w:jc w:val="center"/>
            </w:pPr>
            <w:r w:rsidRPr="002924CE">
              <w:rPr>
                <w:shd w:val="clear" w:color="auto" w:fill="FFFFFF"/>
              </w:rPr>
              <w:t>«</w:t>
            </w:r>
            <w:r w:rsidRPr="002924CE">
              <w:rPr>
                <w:b/>
                <w:bCs/>
                <w:shd w:val="clear" w:color="auto" w:fill="FFFFFF"/>
              </w:rPr>
              <w:t>Азбука</w:t>
            </w:r>
            <w:r w:rsidRPr="002924CE">
              <w:rPr>
                <w:shd w:val="clear" w:color="auto" w:fill="FFFFFF"/>
              </w:rPr>
              <w:t>»</w:t>
            </w:r>
            <w:r w:rsidRPr="002924CE">
              <w:rPr>
                <w:rStyle w:val="apple-converted-space"/>
                <w:shd w:val="clear" w:color="auto" w:fill="FFFFFF"/>
              </w:rPr>
              <w:t> </w:t>
            </w:r>
            <w:r w:rsidRPr="002924CE">
              <w:rPr>
                <w:b/>
                <w:bCs/>
                <w:shd w:val="clear" w:color="auto" w:fill="FFFFFF"/>
              </w:rPr>
              <w:t>и</w:t>
            </w:r>
            <w:r w:rsidRPr="002924CE">
              <w:rPr>
                <w:rStyle w:val="apple-converted-space"/>
                <w:shd w:val="clear" w:color="auto" w:fill="FFFFFF"/>
              </w:rPr>
              <w:t> </w:t>
            </w:r>
            <w:r w:rsidRPr="002924CE">
              <w:rPr>
                <w:shd w:val="clear" w:color="auto" w:fill="FFFFFF"/>
              </w:rPr>
              <w:t>«</w:t>
            </w:r>
            <w:r w:rsidRPr="002924CE">
              <w:rPr>
                <w:b/>
                <w:bCs/>
                <w:shd w:val="clear" w:color="auto" w:fill="FFFFFF"/>
              </w:rPr>
              <w:t>Новая</w:t>
            </w:r>
            <w:r w:rsidRPr="002924CE">
              <w:rPr>
                <w:rStyle w:val="apple-converted-space"/>
                <w:shd w:val="clear" w:color="auto" w:fill="FFFFFF"/>
              </w:rPr>
              <w:t> </w:t>
            </w:r>
            <w:r w:rsidRPr="002924CE">
              <w:rPr>
                <w:b/>
                <w:bCs/>
                <w:shd w:val="clear" w:color="auto" w:fill="FFFFFF"/>
              </w:rPr>
              <w:t>Азбука</w:t>
            </w:r>
            <w:r w:rsidRPr="002924CE">
              <w:rPr>
                <w:shd w:val="clear" w:color="auto" w:fill="FFFFFF"/>
              </w:rPr>
              <w:t>»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r w:rsidRPr="002924CE">
              <w:t>- Ребята,   с какими произведения Л.Н. Толстого мы уже познакомились?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- А насколько внимательно мы изучили  произведение «Акула», мы сейчас проверим. У вас на партах лежат тесты, Вам предстоит внимательно прочитать задание, и отметьте правильные ответы. </w:t>
            </w:r>
          </w:p>
          <w:p w:rsidR="00527F02" w:rsidRPr="002924CE" w:rsidRDefault="00527F02" w:rsidP="00967E69">
            <w:pPr>
              <w:rPr>
                <w:b/>
              </w:rPr>
            </w:pPr>
            <w:r w:rsidRPr="002924CE">
              <w:rPr>
                <w:b/>
              </w:rPr>
              <w:t xml:space="preserve">Тест. Выбери правильный ответ. </w:t>
            </w:r>
          </w:p>
          <w:p w:rsidR="00527F02" w:rsidRPr="002924CE" w:rsidRDefault="00527F02" w:rsidP="00967E69">
            <w:r w:rsidRPr="002924CE">
              <w:t>1) Почему у отца было в руках ружье?</w:t>
            </w:r>
          </w:p>
          <w:p w:rsidR="00527F02" w:rsidRPr="002924CE" w:rsidRDefault="00527F02" w:rsidP="00967E69">
            <w:r w:rsidRPr="002924CE">
              <w:t xml:space="preserve">   а) собирался наблюдать за морем</w:t>
            </w:r>
          </w:p>
          <w:p w:rsidR="00527F02" w:rsidRPr="002924CE" w:rsidRDefault="00527F02" w:rsidP="00967E69">
            <w:r w:rsidRPr="002924CE">
              <w:t xml:space="preserve">   б) собирался покормить обезьяну.</w:t>
            </w:r>
          </w:p>
          <w:p w:rsidR="00527F02" w:rsidRPr="002924CE" w:rsidRDefault="00527F02" w:rsidP="00967E69">
            <w:r w:rsidRPr="002924CE">
              <w:t xml:space="preserve">   в) собирался охотиться</w:t>
            </w:r>
          </w:p>
          <w:p w:rsidR="00527F02" w:rsidRPr="002924CE" w:rsidRDefault="00527F02" w:rsidP="00967E69">
            <w:r w:rsidRPr="002924CE">
              <w:t>2) Что сделал капитан?</w:t>
            </w:r>
          </w:p>
          <w:p w:rsidR="00527F02" w:rsidRPr="002924CE" w:rsidRDefault="00527F02" w:rsidP="00967E69">
            <w:r w:rsidRPr="002924CE">
              <w:t xml:space="preserve">   а) прыгнул за борт</w:t>
            </w:r>
            <w:r w:rsidR="00DD4893">
              <w:t xml:space="preserve">  </w:t>
            </w:r>
            <w:r w:rsidRPr="002924CE">
              <w:t xml:space="preserve">   б) упал в обморок</w:t>
            </w:r>
          </w:p>
          <w:p w:rsidR="00527F02" w:rsidRPr="002924CE" w:rsidRDefault="00527F02" w:rsidP="00967E69">
            <w:r w:rsidRPr="002924CE">
              <w:t xml:space="preserve">   в) прицелился в мальчика и закричал</w:t>
            </w:r>
          </w:p>
          <w:p w:rsidR="00527F02" w:rsidRPr="002924CE" w:rsidRDefault="00527F02" w:rsidP="00967E69">
            <w:r w:rsidRPr="002924CE">
              <w:t xml:space="preserve">   г) выстрелил в воздух</w:t>
            </w:r>
            <w:r w:rsidR="00DD4893">
              <w:t xml:space="preserve"> </w:t>
            </w:r>
            <w:r w:rsidRPr="002924CE">
              <w:t xml:space="preserve">   д) выстрелил в мальчика</w:t>
            </w:r>
            <w:r w:rsidR="00DD4893">
              <w:t xml:space="preserve">  </w:t>
            </w:r>
            <w:r w:rsidRPr="002924CE">
              <w:t xml:space="preserve">   е) выстрелил в обезьяну</w:t>
            </w:r>
          </w:p>
          <w:p w:rsidR="00527F02" w:rsidRPr="002924CE" w:rsidRDefault="00527F02" w:rsidP="00967E69">
            <w:r w:rsidRPr="002924CE">
              <w:t>3) Что закричал капитан?</w:t>
            </w:r>
          </w:p>
          <w:p w:rsidR="00527F02" w:rsidRPr="002924CE" w:rsidRDefault="00527F02" w:rsidP="00967E69">
            <w:r w:rsidRPr="002924CE">
              <w:t xml:space="preserve">   а) «Помогите!»</w:t>
            </w:r>
            <w:r w:rsidR="00DD4893">
              <w:t xml:space="preserve"> </w:t>
            </w:r>
            <w:r w:rsidRPr="002924CE">
              <w:t xml:space="preserve">   б) «Попал!»</w:t>
            </w:r>
          </w:p>
          <w:p w:rsidR="00527F02" w:rsidRPr="002924CE" w:rsidRDefault="00527F02" w:rsidP="00967E69">
            <w:r w:rsidRPr="002924CE">
              <w:t xml:space="preserve">   в) «Прыгай сейчас в воду! Застрелю!»</w:t>
            </w:r>
          </w:p>
          <w:p w:rsidR="00527F02" w:rsidRPr="002924CE" w:rsidRDefault="00527F02" w:rsidP="00967E69">
            <w:r w:rsidRPr="002924CE">
              <w:t xml:space="preserve">   г) «Стой на месте!»</w:t>
            </w:r>
            <w:r w:rsidR="00DD4893">
              <w:t xml:space="preserve">  </w:t>
            </w:r>
            <w:r w:rsidRPr="002924CE">
              <w:t xml:space="preserve">   д) «Назад!»</w:t>
            </w:r>
          </w:p>
          <w:p w:rsidR="00527F02" w:rsidRPr="002924CE" w:rsidRDefault="00527F02" w:rsidP="00967E69">
            <w:r w:rsidRPr="002924CE">
              <w:t>4) Что сделал мальчик?</w:t>
            </w:r>
          </w:p>
          <w:p w:rsidR="00527F02" w:rsidRPr="002924CE" w:rsidRDefault="00527F02" w:rsidP="00967E69">
            <w:r w:rsidRPr="002924CE">
              <w:t xml:space="preserve">   а) ухватился за канат</w:t>
            </w:r>
          </w:p>
          <w:p w:rsidR="00527F02" w:rsidRPr="002924CE" w:rsidRDefault="00527F02" w:rsidP="00967E69">
            <w:r w:rsidRPr="002924CE">
              <w:t xml:space="preserve">   б) ухватился за край паруса</w:t>
            </w:r>
          </w:p>
          <w:p w:rsidR="00527F02" w:rsidRPr="002924CE" w:rsidRDefault="00527F02" w:rsidP="00967E69">
            <w:r w:rsidRPr="002924CE">
              <w:t xml:space="preserve">   в) прыгнул в воду</w:t>
            </w:r>
            <w:r w:rsidR="00DD4893">
              <w:t xml:space="preserve"> </w:t>
            </w:r>
            <w:r w:rsidRPr="002924CE">
              <w:t xml:space="preserve">   г) повис на перекладине</w:t>
            </w:r>
          </w:p>
          <w:p w:rsidR="00527F02" w:rsidRPr="002924CE" w:rsidRDefault="00527F02" w:rsidP="00967E69">
            <w:r w:rsidRPr="002924CE">
              <w:t>5) Что сделали матросы?</w:t>
            </w:r>
          </w:p>
          <w:p w:rsidR="00527F02" w:rsidRPr="002924CE" w:rsidRDefault="00527F02" w:rsidP="00967E69">
            <w:r w:rsidRPr="002924CE">
              <w:t xml:space="preserve">   а) полезли на мачту</w:t>
            </w:r>
          </w:p>
          <w:p w:rsidR="00527F02" w:rsidRPr="002924CE" w:rsidRDefault="00527F02" w:rsidP="00967E69">
            <w:r w:rsidRPr="002924CE">
              <w:t xml:space="preserve">   б) натянули под мачтой полотно</w:t>
            </w:r>
          </w:p>
          <w:p w:rsidR="00527F02" w:rsidRPr="002924CE" w:rsidRDefault="00527F02" w:rsidP="00967E69">
            <w:r w:rsidRPr="002924CE">
              <w:t xml:space="preserve">   в) прыгнули в воду</w:t>
            </w:r>
            <w:r w:rsidR="00DD4893">
              <w:t xml:space="preserve">  </w:t>
            </w:r>
            <w:r w:rsidRPr="002924CE">
              <w:t xml:space="preserve">   г) тоже стали стрелять</w:t>
            </w:r>
          </w:p>
          <w:p w:rsidR="00527F02" w:rsidRPr="002924CE" w:rsidRDefault="00527F02" w:rsidP="00967E69">
            <w:r w:rsidRPr="002924CE">
              <w:t>6) Как спасли мальчика?</w:t>
            </w:r>
          </w:p>
          <w:p w:rsidR="00527F02" w:rsidRPr="002924CE" w:rsidRDefault="00527F02" w:rsidP="00967E69">
            <w:r w:rsidRPr="002924CE">
              <w:t xml:space="preserve">   а) вытащили из воды и откачали</w:t>
            </w:r>
          </w:p>
          <w:p w:rsidR="00527F02" w:rsidRPr="002924CE" w:rsidRDefault="00527F02" w:rsidP="00967E69">
            <w:r w:rsidRPr="002924CE">
              <w:t xml:space="preserve">   б) поймали на натянутое полотно</w:t>
            </w:r>
          </w:p>
          <w:p w:rsidR="00527F02" w:rsidRPr="002924CE" w:rsidRDefault="00527F02" w:rsidP="00967E69">
            <w:r w:rsidRPr="002924CE">
              <w:t xml:space="preserve">   в) сняли с мачты</w:t>
            </w:r>
          </w:p>
          <w:p w:rsidR="00527F02" w:rsidRPr="002924CE" w:rsidRDefault="00527F02" w:rsidP="00967E69">
            <w:r w:rsidRPr="002924CE">
              <w:t>7) Что после этого сделал капитан?</w:t>
            </w:r>
          </w:p>
          <w:p w:rsidR="00527F02" w:rsidRPr="002924CE" w:rsidRDefault="00527F02" w:rsidP="00967E69">
            <w:r w:rsidRPr="002924CE">
              <w:t xml:space="preserve">   а) убежал к себе в каюту и заплакал</w:t>
            </w:r>
          </w:p>
          <w:p w:rsidR="00527F02" w:rsidRPr="002924CE" w:rsidRDefault="00527F02" w:rsidP="00967E69">
            <w:r w:rsidRPr="002924CE">
              <w:t xml:space="preserve">   б) упал на палубу, заплакал</w:t>
            </w:r>
          </w:p>
          <w:p w:rsidR="00527F02" w:rsidRPr="002924CE" w:rsidRDefault="00527F02" w:rsidP="00967E69">
            <w:r w:rsidRPr="002924CE">
              <w:t xml:space="preserve">   в) отнес мальчика в каюту.</w:t>
            </w:r>
          </w:p>
          <w:p w:rsidR="00527F02" w:rsidRPr="002924CE" w:rsidRDefault="00527F02" w:rsidP="00967E69">
            <w:r w:rsidRPr="002924CE">
              <w:t>8. Темой произведения является?</w:t>
            </w:r>
          </w:p>
          <w:p w:rsidR="00527F02" w:rsidRPr="002924CE" w:rsidRDefault="00527F02" w:rsidP="00967E69">
            <w:r w:rsidRPr="002924CE">
              <w:t>а) преодоление страха</w:t>
            </w:r>
          </w:p>
          <w:p w:rsidR="00527F02" w:rsidRPr="002924CE" w:rsidRDefault="00527F02" w:rsidP="00967E69">
            <w:r w:rsidRPr="002924CE">
              <w:t>б)желание поймать обезьяну</w:t>
            </w:r>
          </w:p>
          <w:p w:rsidR="00527F02" w:rsidRPr="002924CE" w:rsidRDefault="00527F02" w:rsidP="00967E69">
            <w:r w:rsidRPr="002924CE">
              <w:t>в)смелость отца</w:t>
            </w:r>
          </w:p>
          <w:p w:rsidR="00527F02" w:rsidRPr="002924CE" w:rsidRDefault="00527F02" w:rsidP="00967E69">
            <w:r w:rsidRPr="002924CE">
              <w:t>- Проверьте себя по "ключу" и оцените себя.</w:t>
            </w:r>
          </w:p>
          <w:p w:rsidR="00527F02" w:rsidRPr="002924CE" w:rsidRDefault="00527F02" w:rsidP="00967E69">
            <w:r w:rsidRPr="002924CE">
              <w:t>Слайд 1</w:t>
            </w:r>
          </w:p>
          <w:p w:rsidR="00527F02" w:rsidRPr="002924CE" w:rsidRDefault="00527F02" w:rsidP="00967E69">
            <w:r w:rsidRPr="002924CE">
              <w:t>1-в, 2-в, 3-в, 4-в,5-в, 6-а, 7-а,8-а.</w:t>
            </w:r>
          </w:p>
          <w:p w:rsidR="00527F02" w:rsidRPr="002924CE" w:rsidRDefault="00527F02" w:rsidP="00967E69">
            <w:r w:rsidRPr="002924CE">
              <w:t>-Поднимите руки , кто справился/не справился с тестом.</w:t>
            </w:r>
          </w:p>
          <w:p w:rsidR="00527F02" w:rsidRPr="002924CE" w:rsidRDefault="00527F02" w:rsidP="00967E69">
            <w:r w:rsidRPr="002924CE">
              <w:t xml:space="preserve">- Где испытали трудности? </w:t>
            </w:r>
          </w:p>
        </w:tc>
        <w:tc>
          <w:tcPr>
            <w:tcW w:w="2693" w:type="dxa"/>
          </w:tcPr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Акула», «Прыжок»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Выполняют тестовые задания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Проверяют правильность выполнения теста.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Оценивают себя.</w:t>
            </w:r>
          </w:p>
        </w:tc>
      </w:tr>
      <w:tr w:rsidR="00527F02" w:rsidRPr="002924CE" w:rsidTr="00650D73">
        <w:trPr>
          <w:trHeight w:val="2684"/>
        </w:trPr>
        <w:tc>
          <w:tcPr>
            <w:tcW w:w="2019" w:type="dxa"/>
          </w:tcPr>
          <w:p w:rsidR="00527F02" w:rsidRPr="006B4A48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III. Постановка учебной задачи / </w:t>
            </w:r>
            <w:r w:rsidRPr="006B4A4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>Разминка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  <w:r w:rsidRPr="002924CE">
              <w:rPr>
                <w:rFonts w:eastAsia="Times New Roman"/>
                <w:lang w:eastAsia="ru-RU"/>
              </w:rPr>
              <w:t>Актуализация знаний</w:t>
            </w: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  <w:r w:rsidRPr="002924CE">
              <w:rPr>
                <w:rFonts w:eastAsia="Times New Roman"/>
                <w:lang w:eastAsia="ru-RU"/>
              </w:rPr>
              <w:t xml:space="preserve">Чтение с пометками </w:t>
            </w: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rPr>
                <w:rFonts w:eastAsia="Times New Roman"/>
                <w:lang w:eastAsia="ru-RU"/>
              </w:rPr>
            </w:pPr>
          </w:p>
          <w:p w:rsidR="00527F02" w:rsidRPr="002924CE" w:rsidRDefault="00527F02" w:rsidP="00967E69">
            <w:pPr>
              <w:jc w:val="center"/>
              <w:rPr>
                <w:rFonts w:eastAsia="Times New Roman"/>
                <w:lang w:eastAsia="ru-RU"/>
              </w:rPr>
            </w:pPr>
          </w:p>
          <w:p w:rsidR="00527F02" w:rsidRPr="006B4A48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bCs/>
                <w:sz w:val="22"/>
                <w:szCs w:val="22"/>
              </w:rPr>
              <w:t>III. Изучение нового материала.</w:t>
            </w:r>
          </w:p>
          <w:p w:rsidR="00527F02" w:rsidRPr="006B4A48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bCs/>
                <w:sz w:val="22"/>
                <w:szCs w:val="22"/>
              </w:rPr>
              <w:t>Постановка цели и учебных задач урока.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  <w:r w:rsidRPr="006B4A48">
              <w:t>1. Работа над лексическим значением слов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sz w:val="22"/>
                <w:szCs w:val="22"/>
              </w:rPr>
              <w:t xml:space="preserve">2. Первичное восприятие </w:t>
            </w:r>
          </w:p>
          <w:p w:rsidR="00527F02" w:rsidRPr="006B4A48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sz w:val="22"/>
                <w:szCs w:val="22"/>
              </w:rPr>
              <w:t xml:space="preserve">текста.  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both"/>
              <w:rPr>
                <w:rFonts w:eastAsia="Times New Roman"/>
                <w:lang w:eastAsia="ru-RU"/>
              </w:rPr>
            </w:pPr>
            <w:r w:rsidRPr="006B4A48">
              <w:rPr>
                <w:rFonts w:eastAsia="Times New Roman"/>
                <w:lang w:eastAsia="ru-RU"/>
              </w:rPr>
              <w:t>3. Перечитывание текста по частям</w:t>
            </w:r>
          </w:p>
          <w:p w:rsidR="00527F02" w:rsidRPr="006B4A48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  <w:r w:rsidRPr="006B4A48">
              <w:t>Работа над содержанием</w:t>
            </w: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/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Чтение второй части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  <w:r w:rsidRPr="006B4A48">
              <w:t>Чтение третей части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6B4A48" w:rsidRDefault="00527F02" w:rsidP="00967E69">
            <w:pPr>
              <w:jc w:val="center"/>
            </w:pPr>
            <w:r w:rsidRPr="006B4A48">
              <w:t>Работа с пословицами</w:t>
            </w: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527F02" w:rsidP="00967E69">
            <w:pPr>
              <w:jc w:val="center"/>
              <w:rPr>
                <w:b/>
              </w:rPr>
            </w:pPr>
          </w:p>
          <w:p w:rsidR="00527F02" w:rsidRPr="002924CE" w:rsidRDefault="00650D73" w:rsidP="00DD4893">
            <w:pPr>
              <w:spacing w:before="100" w:beforeAutospacing="1" w:after="100" w:afterAutospacing="1"/>
            </w:pPr>
            <w:r>
              <w:rPr>
                <w:rFonts w:eastAsia="Times New Roman"/>
                <w:bCs/>
                <w:iCs/>
                <w:color w:val="000000"/>
              </w:rPr>
              <w:t>С</w:t>
            </w:r>
            <w:r w:rsidR="00527F02" w:rsidRPr="002924CE">
              <w:rPr>
                <w:rFonts w:eastAsia="Times New Roman"/>
                <w:bCs/>
                <w:iCs/>
                <w:color w:val="000000"/>
              </w:rPr>
              <w:t>оставление синквейна</w:t>
            </w:r>
          </w:p>
          <w:p w:rsidR="00650D73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650D73" w:rsidRDefault="00650D73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527F02" w:rsidRPr="006B4A48" w:rsidRDefault="00527F02" w:rsidP="00967E6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bCs/>
                <w:sz w:val="22"/>
                <w:szCs w:val="22"/>
              </w:rPr>
              <w:t>Итог урока.</w:t>
            </w:r>
          </w:p>
          <w:p w:rsidR="00527F02" w:rsidRPr="006B4A48" w:rsidRDefault="00527F02" w:rsidP="00967E69">
            <w:pPr>
              <w:jc w:val="center"/>
              <w:rPr>
                <w:bCs/>
              </w:rPr>
            </w:pPr>
            <w:r w:rsidRPr="006B4A48">
              <w:rPr>
                <w:bCs/>
              </w:rPr>
              <w:t>Рефлексия</w:t>
            </w:r>
            <w:r w:rsidR="009E6BAC" w:rsidRPr="006B4A48">
              <w:rPr>
                <w:bCs/>
              </w:rPr>
              <w:t>.</w:t>
            </w:r>
          </w:p>
          <w:p w:rsidR="00527F02" w:rsidRPr="002924CE" w:rsidRDefault="00527F02" w:rsidP="00967E69">
            <w:pPr>
              <w:jc w:val="center"/>
              <w:rPr>
                <w:b/>
              </w:rPr>
            </w:pPr>
            <w:r w:rsidRPr="006B4A48">
              <w:t>Домашнее задание</w:t>
            </w:r>
            <w:r w:rsidR="009E6BAC" w:rsidRPr="006B4A48">
              <w:t>.</w:t>
            </w:r>
          </w:p>
        </w:tc>
        <w:tc>
          <w:tcPr>
            <w:tcW w:w="5177" w:type="dxa"/>
          </w:tcPr>
          <w:p w:rsidR="00527F02" w:rsidRPr="002924CE" w:rsidRDefault="00527F02" w:rsidP="00967E69">
            <w:pPr>
              <w:ind w:left="34" w:right="57"/>
            </w:pPr>
            <w:r w:rsidRPr="002924CE">
              <w:t>Давайте с вами начнем готовится к чтению.</w:t>
            </w:r>
          </w:p>
          <w:p w:rsidR="00527F02" w:rsidRPr="002924CE" w:rsidRDefault="00527F02" w:rsidP="00967E69">
            <w:pPr>
              <w:ind w:left="34" w:right="57"/>
            </w:pPr>
            <w:r w:rsidRPr="002924CE">
              <w:t>1. Дыхательная гимнастика. (Сдувать снежинку)</w:t>
            </w:r>
          </w:p>
          <w:p w:rsidR="00527F02" w:rsidRPr="002924CE" w:rsidRDefault="00527F02" w:rsidP="00967E69">
            <w:pPr>
              <w:ind w:left="34" w:right="57"/>
            </w:pPr>
            <w:r w:rsidRPr="002924CE">
              <w:t>2. Физминутка для глаз (Слайд 2)</w:t>
            </w:r>
          </w:p>
          <w:p w:rsidR="00527F02" w:rsidRPr="002924CE" w:rsidRDefault="00527F02" w:rsidP="00967E69">
            <w:pPr>
              <w:ind w:left="34" w:right="57"/>
            </w:pPr>
            <w:r w:rsidRPr="002924CE">
              <w:t>-</w:t>
            </w:r>
            <w:r w:rsidRPr="002924CE">
              <w:rPr>
                <w:color w:val="000000" w:themeColor="text1"/>
              </w:rPr>
              <w:t>Чтобы выразительно и грамотно читать, проведем дыхательную гимнастику и подготовим голос к работе.</w:t>
            </w:r>
          </w:p>
          <w:p w:rsidR="00527F02" w:rsidRPr="002924CE" w:rsidRDefault="00527F02" w:rsidP="00967E69">
            <w:pPr>
              <w:ind w:left="34" w:right="57"/>
            </w:pP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rPr>
                <w:color w:val="000000" w:themeColor="text1"/>
                <w:u w:val="single"/>
              </w:rPr>
              <w:t>Бедная</w:t>
            </w:r>
            <w:r w:rsidRPr="002924CE">
              <w:t xml:space="preserve"> собака – бросили её.</w:t>
            </w: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rPr>
                <w:u w:val="single"/>
              </w:rPr>
              <w:t xml:space="preserve">Старая </w:t>
            </w:r>
            <w:r w:rsidRPr="002924CE">
              <w:t>собака – где её жильё?</w:t>
            </w: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t>Злой хозяин, вредный</w:t>
            </w: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t>Выгнал за  порог!</w:t>
            </w: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t>Перед нею, бедной,</w:t>
            </w:r>
          </w:p>
          <w:p w:rsidR="00527F02" w:rsidRPr="002924CE" w:rsidRDefault="00527F02" w:rsidP="00967E69">
            <w:pPr>
              <w:ind w:right="57"/>
              <w:jc w:val="center"/>
            </w:pPr>
            <w:r w:rsidRPr="002924CE">
              <w:t>Нет уже дорог!</w:t>
            </w:r>
          </w:p>
          <w:p w:rsidR="00527F02" w:rsidRPr="002924CE" w:rsidRDefault="00527F02" w:rsidP="00967E69">
            <w:pPr>
              <w:jc w:val="both"/>
            </w:pPr>
          </w:p>
          <w:p w:rsidR="00527F02" w:rsidRPr="002924CE" w:rsidRDefault="00527F02" w:rsidP="00967E69">
            <w:pPr>
              <w:ind w:right="57"/>
            </w:pPr>
            <w:r w:rsidRPr="002924CE">
              <w:t>- Прочитаем хором в полголоса.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С какой интонацией будем читать стихотворение?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-Почему?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собака «бедная»?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Какие  слова характеризуют Хозяина?</w:t>
            </w:r>
          </w:p>
          <w:p w:rsidR="00527F02" w:rsidRPr="002924CE" w:rsidRDefault="00527F02" w:rsidP="00967E69">
            <w:pPr>
              <w:ind w:right="57"/>
            </w:pPr>
            <w:r w:rsidRPr="002924CE">
              <w:t xml:space="preserve">- Прочитаем вслух, соблюдая выбранную интонацию. 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-Прочитали!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b/>
                <w:bCs/>
                <w:color w:val="000000"/>
              </w:rPr>
              <w:t>Маркировка текста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i/>
                <w:iCs/>
                <w:color w:val="000000"/>
                <w:u w:val="single"/>
              </w:rPr>
              <w:t>Собака</w:t>
            </w:r>
            <w:r w:rsidRPr="002924CE">
              <w:rPr>
                <w:rFonts w:eastAsia="Times New Roman"/>
                <w:color w:val="000000"/>
              </w:rPr>
              <w:t>: наш самый верный друг из домашних животных. Семь тысяч лет назад человек приручил собаку. Собака помогает человеку на охоте, в домашнем хозяйстве охраняет жилище и скот. Существует более400 пород собак: мастифф, английский бульдог, боксёр, немецкая овчарка, сенбернар, русская борзая. Многие представители данных пород помогают спасать людей, согревают их своим телом. Самая маленькая собака в мире  чихуахуа. Её рост -15-20см.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b/>
                <w:bCs/>
                <w:color w:val="000000"/>
              </w:rPr>
              <w:t>Маркировка текста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i/>
                <w:iCs/>
                <w:color w:val="000000"/>
                <w:u w:val="single"/>
              </w:rPr>
              <w:t>Лев:</w:t>
            </w:r>
            <w:r w:rsidRPr="002924CE">
              <w:rPr>
                <w:rFonts w:eastAsia="Times New Roman"/>
                <w:color w:val="000000"/>
              </w:rPr>
              <w:t> царь зверей. Смотрит куда- то вверх, словно не замечая вас. У льва - грива, а у львицы гривы не бывает. Грива указывает на власть льва: она ему и скипетр, и держава. У льва не рёв? "гром небесный". Он может ползать по-пластунски и даже в невысокой траве так скроется, что его не заметишь. Лев может развивать скорость до 50км/час. Может лазить по деревьям. Царь зверей уступает дорогу взрослым носорогам, слонам, бегемотам, остерегается их. Всех ли лев сильнее? Оказывается, нет. В схватке с тигром лев в силе ему уступает.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b/>
                <w:bCs/>
                <w:color w:val="000000"/>
              </w:rPr>
              <w:t>Маркировка текста</w:t>
            </w:r>
            <w:r w:rsidRPr="002924CE">
              <w:rPr>
                <w:rFonts w:eastAsia="Times New Roman"/>
                <w:color w:val="000000"/>
              </w:rPr>
              <w:t> (используется на стадии осмысления при работе над текстом: "</w:t>
            </w:r>
            <w:r w:rsidRPr="002924CE">
              <w:rPr>
                <w:rFonts w:eastAsia="Times New Roman"/>
                <w:b/>
                <w:bCs/>
                <w:color w:val="000000"/>
              </w:rPr>
              <w:t>+" -</w:t>
            </w:r>
            <w:r w:rsidRPr="002924CE">
              <w:rPr>
                <w:rFonts w:eastAsia="Times New Roman"/>
                <w:color w:val="000000"/>
              </w:rPr>
              <w:t>ставится, когда то, что читает ученик, ему знакомо; "</w:t>
            </w:r>
            <w:r w:rsidRPr="002924CE">
              <w:rPr>
                <w:rFonts w:eastAsia="Times New Roman"/>
                <w:b/>
                <w:bCs/>
                <w:color w:val="000000"/>
              </w:rPr>
              <w:t>-" -</w:t>
            </w:r>
            <w:r w:rsidRPr="002924CE">
              <w:rPr>
                <w:rFonts w:eastAsia="Times New Roman"/>
                <w:color w:val="000000"/>
              </w:rPr>
              <w:t>ставится, если ему это не знакомо; "</w:t>
            </w:r>
            <w:r w:rsidRPr="002924CE">
              <w:rPr>
                <w:rFonts w:eastAsia="Times New Roman"/>
                <w:b/>
                <w:bCs/>
                <w:color w:val="000000"/>
              </w:rPr>
              <w:t>?" - </w:t>
            </w:r>
            <w:r w:rsidRPr="002924CE">
              <w:rPr>
                <w:rFonts w:eastAsia="Times New Roman"/>
                <w:color w:val="000000"/>
              </w:rPr>
              <w:t xml:space="preserve">ставится, если ученик желает получить более подробную информацию по данному вопросу). </w:t>
            </w:r>
          </w:p>
          <w:p w:rsidR="00527F02" w:rsidRPr="002924CE" w:rsidRDefault="00650D73" w:rsidP="00967E69">
            <w:pPr>
              <w:ind w:right="57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  <w:r w:rsidR="00527F02" w:rsidRPr="002924CE">
              <w:rPr>
                <w:rFonts w:eastAsia="Times New Roman"/>
                <w:color w:val="000000"/>
              </w:rPr>
              <w:t xml:space="preserve">Что для вас было новым в тексте? 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-О чём захотели узнать больше?</w:t>
            </w:r>
          </w:p>
          <w:p w:rsidR="00527F02" w:rsidRPr="002924CE" w:rsidRDefault="00527F02" w:rsidP="00967E69">
            <w:pPr>
              <w:rPr>
                <w:rFonts w:eastAsia="Times New Roman"/>
                <w:b/>
                <w:bCs/>
                <w:lang w:eastAsia="ru-RU"/>
              </w:rPr>
            </w:pPr>
            <w:r w:rsidRPr="002924CE">
              <w:rPr>
                <w:rFonts w:eastAsia="Times New Roman"/>
                <w:lang w:eastAsia="ru-RU"/>
              </w:rPr>
              <w:t xml:space="preserve">– В последнее время на улицах городов и сёл бродят бездомные собаки. </w:t>
            </w:r>
          </w:p>
          <w:p w:rsidR="00527F02" w:rsidRPr="002924CE" w:rsidRDefault="00527F02" w:rsidP="00967E69">
            <w:pPr>
              <w:rPr>
                <w:rFonts w:eastAsia="Times New Roman"/>
                <w:lang w:eastAsia="ru-RU"/>
              </w:rPr>
            </w:pPr>
            <w:r w:rsidRPr="002924CE">
              <w:rPr>
                <w:rFonts w:eastAsia="Times New Roman"/>
                <w:lang w:eastAsia="ru-RU"/>
              </w:rPr>
              <w:t>Бездомная собака – брошенный друг. Друг, которого предали и довели до озлобления и отчаяния. Дети, а у кого из вас есть собаки? Как вы заботитесь о них? (рассказы детей)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Как вы заботитесь о них?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- Могут ли 2 абсолютно разных животных (по темпераменту и среде обитания) найти общий язык?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-Откройте учебник.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-Мы с вами определимся с темой нашего урока и учебными задачами.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Прочитайте, как называется рассказ, с которым мы сегодня познакомимся?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-Это тема нашего урока.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Учебные задачи урока:</w:t>
            </w:r>
          </w:p>
          <w:p w:rsidR="00527F02" w:rsidRPr="002924CE" w:rsidRDefault="00527F02" w:rsidP="00527F02">
            <w:pPr>
              <w:pStyle w:val="ParagraphStyle"/>
              <w:numPr>
                <w:ilvl w:val="0"/>
                <w:numId w:val="16"/>
              </w:num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Продолжить знакомство с  творчеством Л.Н.Толстого</w:t>
            </w:r>
          </w:p>
          <w:p w:rsidR="00527F02" w:rsidRPr="002924CE" w:rsidRDefault="00527F02" w:rsidP="00527F02">
            <w:pPr>
              <w:pStyle w:val="ParagraphStyle"/>
              <w:numPr>
                <w:ilvl w:val="0"/>
                <w:numId w:val="16"/>
              </w:num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Познакомиться с новым произведением</w:t>
            </w:r>
          </w:p>
          <w:p w:rsidR="00527F02" w:rsidRPr="002924CE" w:rsidRDefault="00527F02" w:rsidP="00527F02">
            <w:pPr>
              <w:pStyle w:val="ParagraphStyle"/>
              <w:numPr>
                <w:ilvl w:val="0"/>
                <w:numId w:val="16"/>
              </w:num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Работать с текстом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ind w:left="720"/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– О чём нам может рассказать заголовок? 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-Сегодня мы продолжим знакомиться с творчеством Льва Николаевича.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b/>
                <w:color w:val="000000" w:themeColor="text1"/>
              </w:rPr>
              <w:t>-</w:t>
            </w:r>
            <w:r w:rsidRPr="002924CE">
              <w:rPr>
                <w:color w:val="000000" w:themeColor="text1"/>
              </w:rPr>
              <w:t xml:space="preserve"> Вспомните</w:t>
            </w:r>
            <w:r w:rsidRPr="002924CE">
              <w:t>, что вы знаете о Л.Н.Толстом?  (Слайд 4)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-Да, Лев Николаевич был очень талантливым, гениальным человеком.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 w:themeColor="text1"/>
                <w:sz w:val="22"/>
                <w:szCs w:val="22"/>
              </w:rPr>
            </w:pPr>
            <w:r w:rsidRPr="002924CE">
              <w:rPr>
                <w:iCs/>
                <w:color w:val="000000"/>
                <w:sz w:val="22"/>
                <w:szCs w:val="22"/>
              </w:rPr>
              <w:t>История, о которой расскажет нам Л.Н.Толстой</w:t>
            </w:r>
            <w:r w:rsidRPr="002924CE">
              <w:rPr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2924CE">
              <w:rPr>
                <w:color w:val="000000"/>
                <w:sz w:val="22"/>
                <w:szCs w:val="22"/>
              </w:rPr>
              <w:t xml:space="preserve">произошла очень давно, в далёком от берегов России городе Лондоне. Может быть об этой истории ему рассказал какой-нибудь моряк, который там побывал. Кто знает. </w:t>
            </w:r>
            <w:r w:rsidRPr="002924CE">
              <w:rPr>
                <w:color w:val="000000" w:themeColor="text1"/>
                <w:sz w:val="22"/>
                <w:szCs w:val="22"/>
              </w:rPr>
              <w:t>И услышав ее Лев Николаевич не остался к ней равнодушен и написал об этом рассказ  с которым мы сегодня познакомимся.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 xml:space="preserve">-Прочитайте слово под заголовком. Что оно обозначает? 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– Что означает слово «быль»?</w:t>
            </w: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- Обратимся к “Большому толковому словарю русского языка” Ожегова и уточним точное значение этого слова.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  <w:u w:val="single"/>
              </w:rPr>
              <w:t>Быль</w:t>
            </w:r>
            <w:r w:rsidRPr="002924CE">
              <w:rPr>
                <w:color w:val="000000" w:themeColor="text1"/>
              </w:rPr>
              <w:t xml:space="preserve"> – 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1. То, что было в прошлом.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2. Рассказ о действительном происшествии.</w:t>
            </w:r>
          </w:p>
          <w:p w:rsidR="00527F02" w:rsidRPr="002924CE" w:rsidRDefault="00527F02" w:rsidP="00967E69">
            <w:pPr>
              <w:ind w:right="57"/>
            </w:pPr>
            <w:r w:rsidRPr="002924CE">
              <w:t>Перед прочтением текста поработаем над сложными словами и вместе раскроем значение этих слов.</w:t>
            </w:r>
          </w:p>
          <w:p w:rsidR="00527F02" w:rsidRPr="002924CE" w:rsidRDefault="00527F02" w:rsidP="00967E69">
            <w:pPr>
              <w:ind w:right="57"/>
              <w:rPr>
                <w:i/>
              </w:rPr>
            </w:pPr>
            <w:r w:rsidRPr="002924CE">
              <w:t>- Попробуйте объяснить смысл слов: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Зверинец</w:t>
            </w:r>
            <w:r w:rsidRPr="002924CE">
              <w:t xml:space="preserve"> – место, где в клетках содержат зверей для показа. Сейчас он называется зоопарком.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Барин</w:t>
            </w:r>
            <w:r w:rsidRPr="002924CE">
              <w:t xml:space="preserve"> – богатый человек, который имеет прислугу.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Ощетиниться</w:t>
            </w:r>
            <w:r w:rsidRPr="002924CE">
              <w:t xml:space="preserve"> – поднять шерсть на спине, готовясь защищаться или нападать.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Бился</w:t>
            </w:r>
            <w:r w:rsidRPr="002924CE">
              <w:rPr>
                <w:b/>
              </w:rPr>
              <w:t xml:space="preserve"> – </w:t>
            </w:r>
            <w:r w:rsidRPr="002924CE">
              <w:t>ударялся, колотился, совершал резкие движения.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Метался</w:t>
            </w:r>
            <w:r w:rsidRPr="002924CE">
              <w:rPr>
                <w:b/>
              </w:rPr>
              <w:t xml:space="preserve"> – </w:t>
            </w:r>
            <w:r w:rsidRPr="002924CE">
              <w:t>беспокойно двигался из стороны в сторону.</w:t>
            </w:r>
          </w:p>
          <w:p w:rsidR="00527F02" w:rsidRPr="002924CE" w:rsidRDefault="00527F02" w:rsidP="00967E69">
            <w:pPr>
              <w:ind w:right="57"/>
              <w:jc w:val="both"/>
            </w:pPr>
            <w:r w:rsidRPr="002924CE">
              <w:rPr>
                <w:i/>
              </w:rPr>
              <w:t xml:space="preserve">Издохла </w:t>
            </w:r>
            <w:r w:rsidRPr="002924CE">
              <w:t>– умерла.</w:t>
            </w:r>
          </w:p>
          <w:p w:rsidR="00527F02" w:rsidRPr="002924CE" w:rsidRDefault="00527F02" w:rsidP="00967E69">
            <w:pPr>
              <w:ind w:right="57"/>
            </w:pPr>
            <w:r w:rsidRPr="002924CE">
              <w:rPr>
                <w:i/>
              </w:rPr>
              <w:t>Засовы</w:t>
            </w:r>
            <w:r w:rsidRPr="002924CE">
              <w:t xml:space="preserve"> – большие дверные задвижки.</w:t>
            </w:r>
          </w:p>
          <w:p w:rsidR="00536076" w:rsidRDefault="00536076" w:rsidP="00967E69">
            <w:pPr>
              <w:ind w:right="57"/>
            </w:pPr>
          </w:p>
          <w:p w:rsidR="00527F02" w:rsidRPr="008D1B5B" w:rsidRDefault="00527F02" w:rsidP="00967E69">
            <w:pPr>
              <w:ind w:right="57"/>
            </w:pPr>
            <w:r w:rsidRPr="002924CE">
              <w:t xml:space="preserve">А сейчас </w:t>
            </w:r>
            <w:r w:rsidRPr="008D1B5B">
              <w:t>начнем выпо</w:t>
            </w:r>
            <w:r w:rsidR="008D1B5B" w:rsidRPr="008D1B5B">
              <w:t>лнять вторую часть нашей учебной  задачи</w:t>
            </w:r>
            <w:r w:rsidRPr="008D1B5B">
              <w:t xml:space="preserve"> урока.</w:t>
            </w:r>
          </w:p>
          <w:p w:rsidR="00527F02" w:rsidRPr="008D1B5B" w:rsidRDefault="00527F02" w:rsidP="00967E69">
            <w:pPr>
              <w:ind w:right="57"/>
            </w:pPr>
            <w:r w:rsidRPr="008D1B5B">
              <w:t>- Прослушайте аудиозапись.</w:t>
            </w:r>
          </w:p>
          <w:p w:rsidR="00527F02" w:rsidRPr="008D1B5B" w:rsidRDefault="00527F02" w:rsidP="00967E69">
            <w:pPr>
              <w:ind w:right="57"/>
            </w:pPr>
            <w:r w:rsidRPr="008D1B5B">
              <w:t>-И после слушания скажите, что вы чувство</w:t>
            </w:r>
            <w:r w:rsidR="008D1B5B">
              <w:t>-</w:t>
            </w:r>
            <w:r w:rsidRPr="008D1B5B">
              <w:t>вали</w:t>
            </w:r>
            <w:r w:rsidR="00656D36" w:rsidRPr="008D1B5B">
              <w:t>,</w:t>
            </w:r>
            <w:r w:rsidRPr="008D1B5B">
              <w:t xml:space="preserve"> слушая эту быль.</w:t>
            </w:r>
          </w:p>
          <w:p w:rsidR="00527F02" w:rsidRPr="008D1B5B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D1B5B">
              <w:rPr>
                <w:rFonts w:ascii="Times New Roman" w:hAnsi="Times New Roman" w:cs="Times New Roman"/>
                <w:sz w:val="22"/>
                <w:szCs w:val="22"/>
              </w:rPr>
              <w:t xml:space="preserve">– Скажите, что вы почувствовали, слушая эту быль? </w:t>
            </w:r>
          </w:p>
          <w:p w:rsidR="00527F02" w:rsidRPr="008D1B5B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D1B5B">
              <w:rPr>
                <w:rFonts w:ascii="Times New Roman" w:hAnsi="Times New Roman" w:cs="Times New Roman"/>
                <w:sz w:val="22"/>
                <w:szCs w:val="22"/>
              </w:rPr>
              <w:t>– Какой эпизод показался вам самым напряженным?</w:t>
            </w:r>
          </w:p>
          <w:p w:rsidR="00527F02" w:rsidRPr="008D1B5B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D1B5B">
              <w:rPr>
                <w:rFonts w:ascii="Times New Roman" w:hAnsi="Times New Roman" w:cs="Times New Roman"/>
                <w:sz w:val="22"/>
                <w:szCs w:val="22"/>
              </w:rPr>
              <w:t xml:space="preserve">– Назовите главных героев были.  </w:t>
            </w:r>
          </w:p>
          <w:p w:rsidR="00527F02" w:rsidRPr="008D1B5B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D1B5B">
              <w:rPr>
                <w:rFonts w:ascii="Times New Roman" w:hAnsi="Times New Roman" w:cs="Times New Roman"/>
                <w:sz w:val="22"/>
                <w:szCs w:val="22"/>
              </w:rPr>
              <w:t xml:space="preserve">– Где происходит действие? </w:t>
            </w:r>
          </w:p>
          <w:p w:rsidR="00527F02" w:rsidRPr="008D1B5B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D1B5B">
              <w:rPr>
                <w:rFonts w:ascii="Times New Roman" w:hAnsi="Times New Roman" w:cs="Times New Roman"/>
                <w:sz w:val="22"/>
                <w:szCs w:val="22"/>
              </w:rPr>
              <w:t xml:space="preserve">– Было ли вам кого-нибудь жалко? </w:t>
            </w:r>
          </w:p>
          <w:p w:rsidR="00527F02" w:rsidRPr="00536076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-Смогли ли в этой были ужиться два абсолютно разных животных?</w:t>
            </w:r>
          </w:p>
          <w:p w:rsidR="00527F02" w:rsidRPr="002924CE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-А сейчас будем работать с текстом, и выполнять 3 учебную задачу.</w:t>
            </w:r>
          </w:p>
          <w:p w:rsidR="00527F02" w:rsidRPr="002924CE" w:rsidRDefault="00527F02" w:rsidP="00967E69">
            <w:pPr>
              <w:ind w:right="57"/>
              <w:rPr>
                <w:color w:val="000000"/>
              </w:rPr>
            </w:pPr>
            <w:r w:rsidRPr="002924CE">
              <w:rPr>
                <w:color w:val="000000"/>
              </w:rPr>
              <w:t>-Будем работать с текстом:</w:t>
            </w:r>
          </w:p>
          <w:p w:rsidR="00527F02" w:rsidRPr="002924CE" w:rsidRDefault="00527F02" w:rsidP="00967E69">
            <w:pPr>
              <w:ind w:right="57"/>
              <w:rPr>
                <w:b/>
                <w:color w:val="000000"/>
              </w:rPr>
            </w:pPr>
            <w:r w:rsidRPr="002924CE">
              <w:rPr>
                <w:b/>
                <w:color w:val="000000"/>
              </w:rPr>
              <w:t>1 часть до слов (Один раз барин.....)</w:t>
            </w:r>
          </w:p>
          <w:p w:rsidR="00527F02" w:rsidRPr="002924CE" w:rsidRDefault="00527F02" w:rsidP="00967E69">
            <w:pPr>
              <w:ind w:right="57"/>
            </w:pPr>
            <w:r w:rsidRPr="002924CE">
              <w:t xml:space="preserve">- Зачем человек поймал собачку и принес ее в зверинец? Найди и прочитай ответ на мой вопрос. 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-Какие чувства вызвал поступок одного человека?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2924CE">
              <w:rPr>
                <w:sz w:val="22"/>
                <w:szCs w:val="22"/>
              </w:rPr>
              <w:t>- Этот человек хотел сделать доброе или злое дело?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</w:p>
          <w:p w:rsidR="00527F02" w:rsidRPr="002924CE" w:rsidRDefault="00527F02" w:rsidP="00967E69">
            <w:pPr>
              <w:ind w:right="57"/>
            </w:pPr>
            <w:r w:rsidRPr="002924CE">
              <w:t>-Посмотрите, какая была раньше жестокость со стороны человека по отношению к животным.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 xml:space="preserve">-Почему автор познакомил нас с этими отрицательным действующим лицом? 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</w:p>
          <w:p w:rsidR="00527F02" w:rsidRPr="002924CE" w:rsidRDefault="00527F02" w:rsidP="00967E69">
            <w:pPr>
              <w:ind w:right="57"/>
            </w:pPr>
            <w:r w:rsidRPr="002924CE">
              <w:t>- Как человек поймал собачонку?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 Найди в тексте слово «ухватил». Прочитай предложение полностью. 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    -Подберите синоним к слову </w:t>
            </w:r>
            <w:r w:rsidRPr="002924CE">
              <w:rPr>
                <w:b/>
                <w:color w:val="000000" w:themeColor="text1"/>
              </w:rPr>
              <w:t>«ухватил».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  Почему именно это слово употребил автор, какой оттенок значения важен для него? 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 w:firstLine="648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В своем произведении Л.Н. Толстой не описал внешность собачки и льва, не рассказал об их переживаниях подробно. Но он много написал о поведении этих животных.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2924CE">
              <w:rPr>
                <w:sz w:val="22"/>
                <w:szCs w:val="22"/>
              </w:rPr>
              <w:t>- Как собачка чувствовала себя в клетке?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-Какие действия совершает собачка, найдите в тексте словосочетания с глаголами.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-Что она чувствует, когда видит льва?</w:t>
            </w:r>
            <w:r w:rsidRPr="002924CE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2924CE">
              <w:rPr>
                <w:b/>
                <w:bCs/>
                <w:color w:val="000000"/>
                <w:sz w:val="22"/>
                <w:szCs w:val="22"/>
              </w:rPr>
              <w:t>Тревогу.</w:t>
            </w:r>
            <w:r w:rsidRPr="002924CE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2924CE">
              <w:rPr>
                <w:color w:val="000000"/>
                <w:sz w:val="22"/>
                <w:szCs w:val="22"/>
              </w:rPr>
              <w:t>(она маленькая, беззащитная)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sz w:val="22"/>
                <w:szCs w:val="22"/>
              </w:rPr>
              <w:t>- Как вы думаете, страшно было собачке оказаться в клетке со львом?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Подтвердите словами из текста.</w:t>
            </w:r>
          </w:p>
          <w:p w:rsidR="00527F02" w:rsidRPr="002924CE" w:rsidRDefault="00527F02" w:rsidP="00967E69">
            <w:pPr>
              <w:ind w:right="57"/>
              <w:rPr>
                <w:color w:val="000000"/>
              </w:rPr>
            </w:pPr>
            <w:r w:rsidRPr="002924CE">
              <w:rPr>
                <w:color w:val="000000"/>
              </w:rPr>
              <w:t>-Какие действия совершает лев по отношению к собачке?</w:t>
            </w:r>
          </w:p>
          <w:p w:rsidR="00527F02" w:rsidRPr="002924CE" w:rsidRDefault="00527F02" w:rsidP="00967E69">
            <w:pPr>
              <w:ind w:right="57"/>
              <w:rPr>
                <w:color w:val="000000"/>
              </w:rPr>
            </w:pP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-Какое чувство у льва проявляется?</w:t>
            </w:r>
            <w:r w:rsidRPr="002924CE">
              <w:rPr>
                <w:rStyle w:val="apple-converted-space"/>
                <w:color w:val="000000"/>
                <w:sz w:val="22"/>
                <w:szCs w:val="22"/>
              </w:rPr>
              <w:t xml:space="preserve">  Чувство </w:t>
            </w:r>
            <w:r w:rsidRPr="002924CE">
              <w:rPr>
                <w:b/>
                <w:bCs/>
                <w:color w:val="000000"/>
                <w:sz w:val="22"/>
                <w:szCs w:val="22"/>
              </w:rPr>
              <w:t>Заботы.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лев не тронул собачку?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-Что повлияло на душевное состояние льва? (собачка ласковая, приветливая, одинокая, как и лев)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Можно сказать, что лев заботился о собачке?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В чём проявилась эта забота?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лев только иногда играл  с ней?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Как автор относится к собачке? Ко льву?</w:t>
            </w:r>
          </w:p>
          <w:p w:rsidR="00527F02" w:rsidRPr="002924CE" w:rsidRDefault="00527F02" w:rsidP="00967E69">
            <w:pPr>
              <w:ind w:right="57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-Почему же он не растерзал ее, а заинтересовался ею? </w:t>
            </w:r>
          </w:p>
          <w:p w:rsidR="00527F02" w:rsidRPr="002924CE" w:rsidRDefault="00527F02" w:rsidP="00967E69">
            <w:pPr>
              <w:ind w:right="57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>-Найди и прочитай в тексте</w:t>
            </w:r>
            <w:r w:rsidR="009E6BAC">
              <w:rPr>
                <w:color w:val="000000" w:themeColor="text1"/>
              </w:rPr>
              <w:t xml:space="preserve">, </w:t>
            </w:r>
            <w:r w:rsidRPr="002924CE">
              <w:rPr>
                <w:color w:val="000000" w:themeColor="text1"/>
              </w:rPr>
              <w:t xml:space="preserve"> как автор  называет собачку?  </w:t>
            </w:r>
          </w:p>
          <w:p w:rsidR="00527F02" w:rsidRPr="002924CE" w:rsidRDefault="00527F02" w:rsidP="00967E69">
            <w:pPr>
              <w:ind w:right="57"/>
              <w:rPr>
                <w:i/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</w:pPr>
            <w:r w:rsidRPr="002924CE">
              <w:t>- Почему автор использует слово «собачонка», а не собака, собачка?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 Вспомним, какое животное лев? 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-По какому действию из текста  мы видим, что он хищник? 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Найди в тексте и прочитай. </w:t>
            </w: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-Как лев относился к собачке? </w:t>
            </w:r>
          </w:p>
          <w:p w:rsidR="00527F02" w:rsidRPr="002924CE" w:rsidRDefault="00527F02" w:rsidP="00967E69">
            <w:pPr>
              <w:ind w:right="57"/>
              <w:rPr>
                <w:i/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 Найди и прочитай этот момент в тексте. 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  Вечером собачка положила свою голову льву на лапу. О чём это говорит? </w:t>
            </w:r>
          </w:p>
          <w:p w:rsidR="00527F02" w:rsidRPr="002924CE" w:rsidRDefault="00527F02" w:rsidP="00967E69">
            <w:pPr>
              <w:ind w:right="57"/>
              <w:jc w:val="both"/>
              <w:rPr>
                <w:i/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b/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-Во что переросли чувства собачки и льва? </w:t>
            </w:r>
          </w:p>
          <w:p w:rsidR="00527F02" w:rsidRPr="002924CE" w:rsidRDefault="00527F02" w:rsidP="00967E69">
            <w:pPr>
              <w:pStyle w:val="ParagraphStyle"/>
              <w:spacing w:line="21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b/>
                <w:sz w:val="22"/>
                <w:szCs w:val="22"/>
              </w:rPr>
              <w:t>Чтение второй части до слов (Когда он понял....)</w:t>
            </w:r>
          </w:p>
          <w:p w:rsidR="00527F02" w:rsidRPr="002924CE" w:rsidRDefault="00527F02" w:rsidP="00967E69">
            <w:pPr>
              <w:ind w:right="57"/>
              <w:rPr>
                <w:b/>
                <w:i/>
              </w:rPr>
            </w:pPr>
            <w:r w:rsidRPr="002924CE">
              <w:rPr>
                <w:b/>
                <w:i/>
              </w:rPr>
              <w:t xml:space="preserve"> (10-13 абзац)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собачка не радуется хозяину?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лев не дал забрать собачку?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Сколько времени прожили лев с собачкой?</w:t>
            </w:r>
          </w:p>
          <w:p w:rsidR="00527F02" w:rsidRPr="002924CE" w:rsidRDefault="00527F02" w:rsidP="00967E69">
            <w:pPr>
              <w:ind w:right="57"/>
              <w:jc w:val="both"/>
            </w:pPr>
            <w:r w:rsidRPr="002924CE">
              <w:t xml:space="preserve">Лев и собачка прожили вместе в одной клетке целый год. </w:t>
            </w:r>
          </w:p>
          <w:p w:rsidR="00527F02" w:rsidRPr="002924CE" w:rsidRDefault="00527F02" w:rsidP="00967E69">
            <w:pPr>
              <w:ind w:right="57"/>
              <w:jc w:val="both"/>
            </w:pPr>
          </w:p>
          <w:p w:rsidR="00527F02" w:rsidRPr="002924CE" w:rsidRDefault="00527F02" w:rsidP="00967E69">
            <w:pPr>
              <w:ind w:right="57"/>
              <w:jc w:val="both"/>
            </w:pPr>
            <w:r w:rsidRPr="002924CE">
              <w:t xml:space="preserve">- Как вы думаете, почему рассказ о целом годе жизни уместился в одном предложении? </w:t>
            </w:r>
          </w:p>
          <w:p w:rsidR="00527F02" w:rsidRPr="002924CE" w:rsidRDefault="00527F02" w:rsidP="00967E69">
            <w:pPr>
              <w:ind w:right="57"/>
              <w:jc w:val="both"/>
            </w:pPr>
          </w:p>
          <w:p w:rsidR="00527F02" w:rsidRPr="002924CE" w:rsidRDefault="00527F02" w:rsidP="00967E69">
            <w:pPr>
              <w:ind w:right="57"/>
            </w:pPr>
            <w:r w:rsidRPr="002924CE">
              <w:t>-</w:t>
            </w:r>
            <w:r w:rsidRPr="002924CE">
              <w:rPr>
                <w:u w:val="single"/>
              </w:rPr>
              <w:t>Что же происходит с собачкой</w:t>
            </w:r>
            <w:r w:rsidRPr="002924CE">
              <w:t xml:space="preserve">? 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</w:pPr>
            <w:r w:rsidRPr="002924CE">
              <w:t>- Как ведёт себя лев? Прочитайте?</w:t>
            </w:r>
          </w:p>
          <w:p w:rsidR="00527F02" w:rsidRPr="002924CE" w:rsidRDefault="00527F02" w:rsidP="00967E69">
            <w:pPr>
              <w:ind w:right="57"/>
              <w:rPr>
                <w:b/>
                <w:i/>
              </w:rPr>
            </w:pPr>
            <w:r w:rsidRPr="002924CE">
              <w:rPr>
                <w:b/>
                <w:i/>
              </w:rPr>
              <w:t xml:space="preserve"> (до конца)</w:t>
            </w:r>
          </w:p>
          <w:p w:rsidR="00527F02" w:rsidRPr="002924CE" w:rsidRDefault="00527F02" w:rsidP="00967E69">
            <w:pPr>
              <w:ind w:right="57"/>
              <w:rPr>
                <w:b/>
                <w:i/>
              </w:rPr>
            </w:pPr>
          </w:p>
          <w:p w:rsidR="00527F02" w:rsidRPr="002924CE" w:rsidRDefault="00527F02" w:rsidP="00967E69">
            <w:pPr>
              <w:ind w:right="57"/>
            </w:pPr>
            <w:r w:rsidRPr="002924CE">
              <w:t>- Почему лев затих?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</w:pPr>
            <w:r w:rsidRPr="002924CE">
              <w:t xml:space="preserve">- Найди и прочитай отрывок из текста о том, как лев переживал смерть собачки? </w:t>
            </w:r>
          </w:p>
          <w:p w:rsidR="00527F02" w:rsidRPr="002924CE" w:rsidRDefault="00527F02" w:rsidP="00967E69">
            <w:pPr>
              <w:ind w:right="57"/>
              <w:rPr>
                <w:i/>
              </w:rPr>
            </w:pPr>
            <w:r w:rsidRPr="002924CE">
              <w:t>-Нарисуйте словесную картину.</w:t>
            </w:r>
          </w:p>
          <w:p w:rsidR="00527F02" w:rsidRPr="002924CE" w:rsidRDefault="00527F02" w:rsidP="00967E69">
            <w:pPr>
              <w:ind w:right="57"/>
              <w:jc w:val="both"/>
            </w:pPr>
          </w:p>
          <w:p w:rsidR="00527F02" w:rsidRPr="002924CE" w:rsidRDefault="00527F02" w:rsidP="00967E69">
            <w:pPr>
              <w:ind w:right="57"/>
              <w:jc w:val="both"/>
              <w:rPr>
                <w:i/>
              </w:rPr>
            </w:pPr>
            <w:r w:rsidRPr="002924CE">
              <w:t xml:space="preserve">-Какие чувства испытывает лев от потери собачки?  </w:t>
            </w:r>
          </w:p>
          <w:p w:rsidR="00527F02" w:rsidRPr="002924CE" w:rsidRDefault="00527F02" w:rsidP="00967E69">
            <w:pPr>
              <w:ind w:right="57"/>
              <w:jc w:val="both"/>
            </w:pPr>
          </w:p>
          <w:p w:rsidR="00527F02" w:rsidRPr="002924CE" w:rsidRDefault="00527F02" w:rsidP="00967E69">
            <w:pPr>
              <w:ind w:right="57"/>
            </w:pPr>
            <w:r w:rsidRPr="002924CE">
              <w:t xml:space="preserve">-С помощью, каких слов автор передаёт чувства …..льва? </w:t>
            </w:r>
          </w:p>
          <w:p w:rsidR="00527F02" w:rsidRPr="002924CE" w:rsidRDefault="00527F02" w:rsidP="00967E69">
            <w:pPr>
              <w:ind w:right="57"/>
            </w:pPr>
            <w:r w:rsidRPr="002924CE">
              <w:t>Прочитайте.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</w:pPr>
            <w:r w:rsidRPr="002924CE">
              <w:t xml:space="preserve">- Почему лев  стал грызть засовы и пол? </w:t>
            </w: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</w:pPr>
          </w:p>
          <w:p w:rsidR="00527F02" w:rsidRPr="002924CE" w:rsidRDefault="00527F02" w:rsidP="00967E69">
            <w:pPr>
              <w:ind w:right="57"/>
            </w:pPr>
            <w:r w:rsidRPr="002924CE">
              <w:t xml:space="preserve">- Хозяин попытался изменить ситуацию? Как? </w:t>
            </w:r>
          </w:p>
          <w:p w:rsidR="00527F02" w:rsidRPr="002924CE" w:rsidRDefault="00527F02" w:rsidP="00967E69">
            <w:pPr>
              <w:ind w:right="57"/>
              <w:rPr>
                <w:i/>
              </w:rPr>
            </w:pPr>
          </w:p>
          <w:p w:rsidR="00527F02" w:rsidRPr="002924CE" w:rsidRDefault="00527F02" w:rsidP="00967E69">
            <w:pPr>
              <w:pStyle w:val="a3"/>
              <w:ind w:left="0" w:right="57"/>
              <w:jc w:val="both"/>
            </w:pPr>
            <w:r w:rsidRPr="002924CE">
              <w:t xml:space="preserve">- Почему он убил другую собачку? </w:t>
            </w:r>
          </w:p>
          <w:p w:rsidR="00527F02" w:rsidRPr="002924CE" w:rsidRDefault="00527F02" w:rsidP="00967E69">
            <w:pPr>
              <w:pStyle w:val="a3"/>
              <w:ind w:left="0" w:right="57"/>
              <w:jc w:val="both"/>
            </w:pPr>
          </w:p>
          <w:p w:rsidR="00527F02" w:rsidRPr="002924CE" w:rsidRDefault="00527F02" w:rsidP="00967E69">
            <w:pPr>
              <w:ind w:right="57"/>
              <w:rPr>
                <w:i/>
              </w:rPr>
            </w:pPr>
            <w:r w:rsidRPr="002924CE">
              <w:t xml:space="preserve">-Почему лев не принимает новую собачку? 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Почему лев лежал пять дней?</w:t>
            </w:r>
          </w:p>
          <w:p w:rsidR="00527F02" w:rsidRPr="002924CE" w:rsidRDefault="00527F02" w:rsidP="00967E69">
            <w:pPr>
              <w:ind w:right="57"/>
            </w:pPr>
            <w:r w:rsidRPr="002924CE">
              <w:t>- Отчего он умер?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-Какие чувства испытывает лев после смерти собачки?</w:t>
            </w:r>
            <w:r w:rsidRPr="002924CE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2924CE">
              <w:rPr>
                <w:b/>
                <w:bCs/>
                <w:color w:val="000000"/>
                <w:sz w:val="22"/>
                <w:szCs w:val="22"/>
              </w:rPr>
              <w:t>Тоска.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-С помощью каких слов автор передаёт тоску?</w:t>
            </w: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 xml:space="preserve">-Даже животные испытывают глубокие сильные чувства, но проявляются они у них по-разному. </w:t>
            </w:r>
          </w:p>
          <w:p w:rsidR="00527F02" w:rsidRPr="002924CE" w:rsidRDefault="00527F02" w:rsidP="00967E69">
            <w:pPr>
              <w:ind w:right="57"/>
            </w:pPr>
            <w:r w:rsidRPr="002924CE">
              <w:t xml:space="preserve">- С кем сравнивает Л.Н. Толстой самого льва и его чувства? </w:t>
            </w:r>
          </w:p>
          <w:p w:rsidR="00527F02" w:rsidRPr="002924CE" w:rsidRDefault="00527F02" w:rsidP="00967E69">
            <w:pPr>
              <w:ind w:right="57"/>
              <w:rPr>
                <w:i/>
              </w:rPr>
            </w:pPr>
          </w:p>
          <w:p w:rsidR="00527F02" w:rsidRPr="002924CE" w:rsidRDefault="00527F02" w:rsidP="006B4A48">
            <w:pPr>
              <w:ind w:right="57"/>
              <w:jc w:val="both"/>
            </w:pPr>
            <w:r w:rsidRPr="002924CE">
              <w:t xml:space="preserve">-Прочитайте про себя последние два предложения. </w:t>
            </w:r>
            <w:r w:rsidRPr="002924CE">
              <w:rPr>
                <w:color w:val="000000"/>
              </w:rPr>
              <w:t>Что вы почувствовали?</w:t>
            </w:r>
          </w:p>
          <w:p w:rsidR="00527F02" w:rsidRPr="002924CE" w:rsidRDefault="00527F02" w:rsidP="006B4A48">
            <w:pPr>
              <w:ind w:right="57"/>
              <w:jc w:val="both"/>
            </w:pPr>
            <w:r w:rsidRPr="002924CE">
              <w:t xml:space="preserve">Скажите, чем заканчивается эта история? </w:t>
            </w:r>
          </w:p>
          <w:p w:rsidR="00527F02" w:rsidRPr="002924CE" w:rsidRDefault="00527F02" w:rsidP="006B4A48">
            <w:pPr>
              <w:ind w:right="57"/>
              <w:jc w:val="both"/>
            </w:pPr>
          </w:p>
          <w:p w:rsidR="00527F02" w:rsidRPr="002924CE" w:rsidRDefault="00527F02" w:rsidP="006B4A48">
            <w:pPr>
              <w:ind w:right="57"/>
              <w:rPr>
                <w:i/>
              </w:rPr>
            </w:pPr>
            <w:r w:rsidRPr="002924CE">
              <w:t xml:space="preserve">-Какой конец в этой истории? </w:t>
            </w:r>
          </w:p>
          <w:p w:rsidR="00527F02" w:rsidRPr="002924CE" w:rsidRDefault="00527F02" w:rsidP="006B4A48">
            <w:pPr>
              <w:ind w:right="57" w:firstLine="540"/>
            </w:pPr>
            <w:r w:rsidRPr="002924CE">
              <w:t xml:space="preserve">Эта история настоящая трагедия. </w:t>
            </w:r>
          </w:p>
          <w:p w:rsidR="00527F02" w:rsidRPr="002924CE" w:rsidRDefault="00527F02" w:rsidP="006B4A48">
            <w:pPr>
              <w:spacing w:before="100" w:beforeAutospacing="1" w:after="100" w:afterAutospacing="1"/>
              <w:ind w:firstLine="540"/>
              <w:contextualSpacing/>
              <w:jc w:val="both"/>
            </w:pPr>
            <w:r w:rsidRPr="002924CE">
              <w:t>Эта история, доказывает нам то, что животные также как и люди, имеют сердце, они все понимают,  чувствуют происходящее, переживают, они могут быть внимательными и заботливыми друг к другу. Очень часто они оказываются мудрее, чувствительнее, добрее и преданнее  нас.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- А теперь прикоснитесь каждый к своему сердцу. Вы слышите его?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Всегда ли вы можете заметить боль, радость как людей, так и животных?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-Какая пословица подходит к этому рассказу? Почему?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- Где дружбой дорожат, там враги дрожат.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-Храброму и смерть не страшна.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- Один за всех и все за одного.</w:t>
            </w:r>
          </w:p>
          <w:p w:rsidR="00527F02" w:rsidRPr="002924CE" w:rsidRDefault="009E6BAC" w:rsidP="006B4A48">
            <w:p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</w:t>
            </w:r>
            <w:r w:rsidR="00527F02" w:rsidRPr="002924CE">
              <w:rPr>
                <w:rFonts w:eastAsia="Times New Roman"/>
                <w:color w:val="000000"/>
              </w:rPr>
              <w:t>ейчас давайте поработаем в парах.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Одним предстоит составить синквейн про льва, другим про собачку.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b/>
                <w:bCs/>
                <w:i/>
                <w:iCs/>
                <w:color w:val="000000"/>
              </w:rPr>
              <w:t>Синквейн (собачка)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Название (1сущ.)____</w:t>
            </w:r>
            <w:r w:rsidRPr="002924CE">
              <w:rPr>
                <w:rFonts w:eastAsia="Times New Roman"/>
                <w:i/>
                <w:iCs/>
                <w:color w:val="000000"/>
              </w:rPr>
              <w:t>собачка</w:t>
            </w:r>
            <w:r w:rsidRPr="002924CE">
              <w:rPr>
                <w:rFonts w:eastAsia="Times New Roman"/>
                <w:color w:val="000000"/>
              </w:rPr>
              <w:t>_______________________________________________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Описание (3 прил.) _маленькая, ласковая, беззащитная 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Действия (3 глагола) _прижалась, вскочила, заболела ______________________________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Чувства (фраза из 3-х слов)_Собачка понравилась льву._____________________________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Суть (существ.)_дружба___________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b/>
                <w:bCs/>
                <w:i/>
                <w:iCs/>
                <w:color w:val="000000"/>
              </w:rPr>
              <w:t>Синквейн (лев)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Название (1сущ.ное)____лев___________________________________________________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Описание (3 прил.- ных) _сильный, верный, заботливый____________________________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Действия (3 глагола) _ понюхал, играл,тосковал___________________________________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Чувства (фраза из 3-х слов)._Лев полюбил собачку.________________________________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Суть (существ.)_верность_________</w:t>
            </w:r>
          </w:p>
          <w:p w:rsidR="00527F02" w:rsidRPr="002924CE" w:rsidRDefault="00527F02" w:rsidP="006B4A48">
            <w:pPr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Чтение составленных синквейнов</w:t>
            </w:r>
          </w:p>
          <w:p w:rsidR="00527F02" w:rsidRPr="002924CE" w:rsidRDefault="00527F02" w:rsidP="006B4A48">
            <w:pPr>
              <w:ind w:firstLine="540"/>
            </w:pPr>
            <w:r w:rsidRPr="002924CE">
              <w:t>На примере рассказа "Лев и собачка" хочется сделать вывод о том, что люди распоряжаются животными и их судьбами как хотят. И в поведение -льва это урок людям.</w:t>
            </w:r>
          </w:p>
          <w:p w:rsidR="00527F02" w:rsidRPr="002924CE" w:rsidRDefault="00527F02" w:rsidP="006B4A48">
            <w:pPr>
              <w:ind w:firstLine="540"/>
              <w:jc w:val="both"/>
            </w:pPr>
            <w:r w:rsidRPr="002924CE">
              <w:t>-Мне приятно, что в нашем классе ребята с чуткими сердцами.</w:t>
            </w:r>
          </w:p>
          <w:p w:rsidR="00527F02" w:rsidRPr="002924CE" w:rsidRDefault="00527F02" w:rsidP="006B4A48">
            <w:r w:rsidRPr="002924CE">
              <w:t>- С каким чувством вы уходите с урока?</w:t>
            </w:r>
          </w:p>
          <w:p w:rsidR="00527F02" w:rsidRPr="002924CE" w:rsidRDefault="00527F02" w:rsidP="006B4A48">
            <w:r w:rsidRPr="002924CE">
              <w:t>Выполнили ли учебные задачи урока?</w:t>
            </w:r>
          </w:p>
          <w:p w:rsidR="00527F02" w:rsidRPr="002924CE" w:rsidRDefault="00527F02" w:rsidP="006B4A48">
            <w:pPr>
              <w:rPr>
                <w:b/>
                <w:i/>
              </w:rPr>
            </w:pPr>
          </w:p>
          <w:p w:rsidR="00527F02" w:rsidRPr="002924CE" w:rsidRDefault="00527F02" w:rsidP="006B4A48">
            <w:r w:rsidRPr="002924CE">
              <w:t>Придумайте свою концовку рассказа, чтобы она была радостной.</w:t>
            </w:r>
          </w:p>
        </w:tc>
        <w:tc>
          <w:tcPr>
            <w:tcW w:w="2693" w:type="dxa"/>
          </w:tcPr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Чтение стихотворения хором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С грустной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интонацией.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Возраст, не нужна никому</w:t>
            </w:r>
            <w:r>
              <w:t>.</w:t>
            </w:r>
          </w:p>
          <w:p w:rsidR="00527F02" w:rsidRPr="002924CE" w:rsidRDefault="00527F02" w:rsidP="00967E69">
            <w:pPr>
              <w:jc w:val="center"/>
            </w:pPr>
            <w:r w:rsidRPr="002924CE">
              <w:t>Читают с разной интонацией</w:t>
            </w:r>
            <w:r>
              <w:t>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Читают текс</w:t>
            </w:r>
            <w:r>
              <w:rPr>
                <w:color w:val="000000" w:themeColor="text1"/>
              </w:rPr>
              <w:t>т</w:t>
            </w:r>
            <w:r w:rsidRPr="002924CE">
              <w:rPr>
                <w:color w:val="000000" w:themeColor="text1"/>
              </w:rPr>
              <w:t>.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Высказывания учеников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«Лев и собачка»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iCs/>
              </w:rPr>
              <w:t>О хищном льве и маленькой собачке</w:t>
            </w:r>
            <w:r w:rsidR="00650D73">
              <w:rPr>
                <w:iCs/>
              </w:rPr>
              <w:t>.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rPr>
                <w:rFonts w:eastAsia="Times New Roman"/>
                <w:color w:val="000000"/>
              </w:rPr>
            </w:pPr>
            <w:r w:rsidRPr="002924CE">
              <w:rPr>
                <w:rFonts w:eastAsia="Times New Roman"/>
                <w:color w:val="000000"/>
              </w:rPr>
              <w:t>То, что было в прошлом, в действительности.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Объясняют смысл сложных слов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/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36076" w:rsidRDefault="00536076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Прослушивают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– Печаль, грусть, тревогу.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– Лев и собачка.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– В зверинце.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924CE">
              <w:rPr>
                <w:rFonts w:ascii="Times New Roman" w:hAnsi="Times New Roman" w:cs="Times New Roman"/>
                <w:sz w:val="22"/>
                <w:szCs w:val="22"/>
              </w:rPr>
              <w:t>За смотренье  диких зверей брали деньгами или животными (кошками или собаками) на корм  зверям, У этого человека не было денег , но ему  захотелось поглядеть на зверей в зверинец.</w:t>
            </w:r>
          </w:p>
          <w:p w:rsidR="00527F02" w:rsidRPr="002924CE" w:rsidRDefault="00527F02" w:rsidP="00967E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27F02" w:rsidRPr="002924CE" w:rsidRDefault="00527F02" w:rsidP="00967E69">
            <w:pPr>
              <w:pStyle w:val="af2"/>
              <w:shd w:val="clear" w:color="auto" w:fill="FFFFFF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2924CE">
              <w:rPr>
                <w:color w:val="000000"/>
                <w:sz w:val="22"/>
                <w:szCs w:val="22"/>
              </w:rPr>
              <w:t>Злость, гнев, негодование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color w:val="000000"/>
              </w:rPr>
            </w:pPr>
            <w:r w:rsidRPr="002924CE">
              <w:rPr>
                <w:color w:val="000000"/>
              </w:rPr>
              <w:t>Люди безжалостны, уничтожают животных и смотрят на расправу. Что - бы такого больше не было. Хочет научить нас любить животных.</w:t>
            </w:r>
          </w:p>
          <w:p w:rsidR="00527F02" w:rsidRPr="002924CE" w:rsidRDefault="00527F02" w:rsidP="00967E69">
            <w:pPr>
              <w:jc w:val="center"/>
              <w:rPr>
                <w:color w:val="000000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Ухватил – значит, действовал необдуманно, случайно ухватил то, что подвернулось под руку.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Подошел к ней, понюхал, посмотрел с любопытством, тронул ее лапой.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Высказывания детей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Собачка, собачонка, лапки, хвостик и другие добрые слова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Он любит ее, потому что маленькая,  добрая и беззащитная</w:t>
            </w: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center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Хищник, царь зверей, крупное  животное, могучее рычание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 .. оторвал кусок мяса и поделился с ней</w:t>
            </w:r>
          </w:p>
          <w:p w:rsidR="00527F02" w:rsidRPr="002924CE" w:rsidRDefault="00527F02" w:rsidP="00967E69">
            <w:pPr>
              <w:ind w:right="57"/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both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>Она понравилась льву. Лев относился к ней ласково, подружился с ней, полюбил ее.</w:t>
            </w:r>
          </w:p>
          <w:p w:rsidR="00527F02" w:rsidRPr="002924CE" w:rsidRDefault="00527F02" w:rsidP="00967E69">
            <w:pPr>
              <w:jc w:val="both"/>
              <w:rPr>
                <w:i/>
                <w:color w:val="000000" w:themeColor="text1"/>
              </w:rPr>
            </w:pPr>
            <w:r w:rsidRPr="002924CE">
              <w:rPr>
                <w:color w:val="000000" w:themeColor="text1"/>
              </w:rPr>
              <w:t>С тех пор собачка жила в одной клетке со львом, лев не трогал её, ел корм, спал с ней вместе, а иногда играл с ней.</w:t>
            </w:r>
          </w:p>
          <w:p w:rsidR="00527F02" w:rsidRDefault="00527F02" w:rsidP="00967E69">
            <w:pPr>
              <w:jc w:val="both"/>
              <w:rPr>
                <w:color w:val="000000" w:themeColor="text1"/>
              </w:rPr>
            </w:pPr>
          </w:p>
          <w:p w:rsidR="00527F02" w:rsidRPr="002924CE" w:rsidRDefault="00527F02" w:rsidP="00967E69">
            <w:pPr>
              <w:jc w:val="both"/>
              <w:rPr>
                <w:color w:val="000000" w:themeColor="text1"/>
              </w:rPr>
            </w:pPr>
            <w:r w:rsidRPr="002924CE">
              <w:rPr>
                <w:color w:val="000000" w:themeColor="text1"/>
              </w:rPr>
              <w:t>Может положиться на него, доверяет ему, он не обидит ее, не предаст</w:t>
            </w:r>
          </w:p>
          <w:p w:rsidR="00527F02" w:rsidRPr="002924CE" w:rsidRDefault="00527F02" w:rsidP="00967E69">
            <w:pPr>
              <w:jc w:val="both"/>
              <w:rPr>
                <w:b/>
                <w:color w:val="000000" w:themeColor="text1"/>
              </w:rPr>
            </w:pPr>
            <w:r w:rsidRPr="002924CE">
              <w:rPr>
                <w:color w:val="000000" w:themeColor="text1"/>
              </w:rPr>
              <w:t xml:space="preserve">В </w:t>
            </w:r>
            <w:r w:rsidRPr="002924CE">
              <w:rPr>
                <w:b/>
                <w:color w:val="000000" w:themeColor="text1"/>
              </w:rPr>
              <w:t>дружбу.</w:t>
            </w:r>
          </w:p>
          <w:p w:rsidR="00527F02" w:rsidRPr="002924CE" w:rsidRDefault="00527F02" w:rsidP="00967E69">
            <w:pPr>
              <w:jc w:val="both"/>
              <w:rPr>
                <w:i/>
              </w:rPr>
            </w:pPr>
            <w:r w:rsidRPr="002924CE">
              <w:rPr>
                <w:color w:val="000000" w:themeColor="text1"/>
              </w:rPr>
              <w:t>Отвечают на вопросы</w:t>
            </w:r>
          </w:p>
          <w:p w:rsidR="00527F02" w:rsidRPr="002924CE" w:rsidRDefault="00527F02" w:rsidP="00967E69">
            <w:pPr>
              <w:jc w:val="both"/>
              <w:rPr>
                <w:i/>
              </w:rPr>
            </w:pPr>
          </w:p>
          <w:p w:rsidR="00527F02" w:rsidRPr="002924CE" w:rsidRDefault="00527F02" w:rsidP="00967E69">
            <w:r>
              <w:t>Ж</w:t>
            </w:r>
            <w:r w:rsidRPr="002924CE">
              <w:t>изнь в клетке в не воле не весела, и не особо  богата событиями</w:t>
            </w:r>
            <w:r w:rsidRPr="002924CE">
              <w:rPr>
                <w:i/>
              </w:rPr>
              <w:t>.</w:t>
            </w:r>
          </w:p>
          <w:p w:rsidR="00527F02" w:rsidRPr="002924CE" w:rsidRDefault="00527F02" w:rsidP="00967E69">
            <w:pPr>
              <w:jc w:val="both"/>
            </w:pPr>
          </w:p>
          <w:p w:rsidR="00527F02" w:rsidRPr="002924CE" w:rsidRDefault="00527F02" w:rsidP="00967E69">
            <w:r w:rsidRPr="002924CE">
              <w:t xml:space="preserve">Собачка заболела  и умерла 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Лев перестал есть, а всё нюхал, лизал собачку и трогал её лапой.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Безысходность, он не знает, как вернуть своего друга.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ind w:right="57"/>
              <w:jc w:val="both"/>
              <w:rPr>
                <w:b/>
                <w:i/>
              </w:rPr>
            </w:pPr>
            <w:r w:rsidRPr="002924CE">
              <w:t>Он вдруг вспрыгнул, ощетинился, стал хлестать себя хвостом по бокам, бросился на стену клетки и стал грызть засовы и пол. Целый день он бился, метался в клетке и ревел, потом лёг подле мёртвой собачки и затих.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Места себе не находил. Возможно, он понял, что не может больше оставаться в клетке, он пытается вырваться на свободу, но не может этого сделать.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Дал новую собачку.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Не остыла боль утраты, остался верен своей подруге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 xml:space="preserve">Друзей не меняют , был ей </w:t>
            </w:r>
            <w:r w:rsidRPr="002924CE">
              <w:rPr>
                <w:u w:val="single"/>
              </w:rPr>
              <w:t>предан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  <w:r w:rsidRPr="002924CE">
              <w:t>Изобразил льва, как человека, показал, как он переживает горе, утрату</w:t>
            </w: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  <w:rPr>
                <w:i/>
              </w:rPr>
            </w:pPr>
          </w:p>
          <w:p w:rsidR="00527F02" w:rsidRPr="002924CE" w:rsidRDefault="00527F02" w:rsidP="00967E69">
            <w:pPr>
              <w:jc w:val="center"/>
            </w:pPr>
            <w:r w:rsidRPr="002924CE">
              <w:t>Лев был преданным другом, поэтому, потрясённый гибелью собачки, умер, пережил её несколько дней.</w:t>
            </w: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</w:p>
          <w:p w:rsidR="00527F02" w:rsidRPr="002924CE" w:rsidRDefault="00527F02" w:rsidP="00967E69">
            <w:pPr>
              <w:jc w:val="center"/>
            </w:pPr>
            <w:r w:rsidRPr="002924CE">
              <w:t>Печальный</w:t>
            </w:r>
          </w:p>
        </w:tc>
      </w:tr>
    </w:tbl>
    <w:p w:rsidR="00967E69" w:rsidRPr="006B4A48" w:rsidRDefault="00967E69" w:rsidP="00967E6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B4A48">
        <w:rPr>
          <w:rFonts w:ascii="Times New Roman" w:hAnsi="Times New Roman" w:cs="Times New Roman"/>
          <w:b/>
        </w:rPr>
        <w:t xml:space="preserve">Тема урока: </w:t>
      </w:r>
      <w:r w:rsidR="008D1B5B" w:rsidRPr="008D1B5B">
        <w:rPr>
          <w:rFonts w:ascii="Times New Roman" w:hAnsi="Times New Roman" w:cs="Times New Roman"/>
          <w:b/>
          <w:u w:val="single"/>
        </w:rPr>
        <w:t>«</w:t>
      </w:r>
      <w:r w:rsidRPr="008D1B5B">
        <w:rPr>
          <w:rFonts w:ascii="Times New Roman" w:hAnsi="Times New Roman" w:cs="Times New Roman"/>
          <w:b/>
          <w:u w:val="single"/>
        </w:rPr>
        <w:t>Вычисление из чисел 8,9. Решение задач</w:t>
      </w:r>
      <w:r w:rsidR="008D1B5B" w:rsidRPr="008D1B5B">
        <w:rPr>
          <w:rFonts w:ascii="Times New Roman" w:hAnsi="Times New Roman" w:cs="Times New Roman"/>
          <w:b/>
          <w:u w:val="single"/>
        </w:rPr>
        <w:t>»</w:t>
      </w:r>
      <w:r w:rsidRPr="008D1B5B">
        <w:rPr>
          <w:rFonts w:ascii="Times New Roman" w:hAnsi="Times New Roman" w:cs="Times New Roman"/>
          <w:b/>
          <w:u w:val="single"/>
        </w:rPr>
        <w:t>.</w:t>
      </w:r>
    </w:p>
    <w:tbl>
      <w:tblPr>
        <w:tblStyle w:val="ac"/>
        <w:tblW w:w="9781" w:type="dxa"/>
        <w:tblInd w:w="-34" w:type="dxa"/>
        <w:tblLook w:val="04A0" w:firstRow="1" w:lastRow="0" w:firstColumn="1" w:lastColumn="0" w:noHBand="0" w:noVBand="1"/>
      </w:tblPr>
      <w:tblGrid>
        <w:gridCol w:w="3282"/>
        <w:gridCol w:w="1213"/>
        <w:gridCol w:w="5286"/>
      </w:tblGrid>
      <w:tr w:rsidR="00967E69" w:rsidRPr="006B4A48" w:rsidTr="00967E69">
        <w:trPr>
          <w:trHeight w:val="965"/>
        </w:trPr>
        <w:tc>
          <w:tcPr>
            <w:tcW w:w="4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rPr>
                <w:sz w:val="22"/>
                <w:szCs w:val="22"/>
              </w:rPr>
            </w:pPr>
            <w:r w:rsidRPr="006B4A48">
              <w:rPr>
                <w:bCs/>
              </w:rPr>
              <w:t>Цель: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rPr>
                <w:sz w:val="22"/>
                <w:szCs w:val="22"/>
              </w:rPr>
            </w:pPr>
            <w:r w:rsidRPr="006B4A48">
              <w:t xml:space="preserve">выполнять вычисления вида 8 – </w:t>
            </w:r>
            <w:r w:rsidRPr="006B4A48">
              <w:sym w:font="Times New Roman" w:char="F00D"/>
            </w:r>
            <w:r w:rsidRPr="006B4A48">
              <w:t xml:space="preserve">, 9 – </w:t>
            </w:r>
            <w:r w:rsidRPr="006B4A48">
              <w:sym w:font="Times New Roman" w:char="F00D"/>
            </w:r>
            <w:r w:rsidRPr="006B4A48">
              <w:t>, применяя знания состава чисел 8 и 9, знания о связи суммы и слагаемых,</w:t>
            </w:r>
            <w:r w:rsidRPr="006B4A48">
              <w:rPr>
                <w:bCs/>
              </w:rPr>
              <w:t xml:space="preserve"> умения решать задачи изученных видов.</w:t>
            </w:r>
          </w:p>
        </w:tc>
      </w:tr>
      <w:tr w:rsidR="00967E69" w:rsidTr="00967E69">
        <w:trPr>
          <w:trHeight w:val="312"/>
        </w:trPr>
        <w:tc>
          <w:tcPr>
            <w:tcW w:w="4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rPr>
                <w:bCs/>
                <w:sz w:val="22"/>
                <w:szCs w:val="22"/>
              </w:rPr>
            </w:pPr>
            <w:r w:rsidRPr="006B4A48">
              <w:rPr>
                <w:bCs/>
              </w:rPr>
              <w:t>Тип урока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Default="00967E69">
            <w:pPr>
              <w:rPr>
                <w:sz w:val="22"/>
                <w:szCs w:val="22"/>
              </w:rPr>
            </w:pPr>
            <w:r>
              <w:t>Закрепление изученного материала</w:t>
            </w:r>
          </w:p>
        </w:tc>
      </w:tr>
      <w:tr w:rsidR="00967E69" w:rsidTr="00967E69">
        <w:tc>
          <w:tcPr>
            <w:tcW w:w="4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rPr>
                <w:sz w:val="22"/>
                <w:szCs w:val="22"/>
              </w:rPr>
            </w:pPr>
            <w:r w:rsidRPr="006B4A48">
              <w:t>УУД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Default="00967E69">
            <w:pPr>
              <w:rPr>
                <w:i/>
              </w:rPr>
            </w:pPr>
            <w:r w:rsidRPr="006B4A48">
              <w:rPr>
                <w:i/>
                <w:u w:val="single"/>
              </w:rPr>
              <w:t>Личностные:</w:t>
            </w:r>
            <w:r>
              <w:rPr>
                <w:i/>
              </w:rPr>
              <w:t xml:space="preserve"> </w:t>
            </w:r>
            <w:r>
              <w:rPr>
                <w:bCs/>
                <w:color w:val="170E02"/>
              </w:rPr>
              <w:t>способность к самооценке на основе критерия успешности учебной деятельности, осваивать роль ученика на основе  выполнения правил поведения  на уроке и взаимодействия с учителем и одноклассниками, проявлять заинтересованность в приобретении и расширении знаний и способов действий.</w:t>
            </w:r>
          </w:p>
          <w:p w:rsidR="00967E69" w:rsidRDefault="00967E69">
            <w:pPr>
              <w:jc w:val="both"/>
              <w:rPr>
                <w:i/>
              </w:rPr>
            </w:pPr>
            <w:r w:rsidRPr="006B4A48">
              <w:rPr>
                <w:bCs/>
                <w:i/>
                <w:color w:val="170E02"/>
                <w:u w:val="single"/>
              </w:rPr>
              <w:t>Регулятивные:</w:t>
            </w:r>
            <w:r>
              <w:rPr>
                <w:bCs/>
                <w:color w:val="170E02"/>
              </w:rPr>
              <w:t xml:space="preserve"> определять и формулировать цель на уроке с помощью учителя; </w:t>
            </w:r>
            <w:r>
              <w:t xml:space="preserve">формулировать  и удерживать учебную задачу,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ошибок, </w:t>
            </w:r>
            <w:r>
              <w:rPr>
                <w:bCs/>
                <w:color w:val="170E02"/>
              </w:rPr>
              <w:t>оценивать правильность выполнения действия на уровне адекватной оценки.</w:t>
            </w:r>
          </w:p>
          <w:p w:rsidR="00967E69" w:rsidRDefault="00967E69">
            <w:pPr>
              <w:rPr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Коммуникативные:</w:t>
            </w:r>
            <w:r>
              <w:rPr>
                <w:bCs/>
                <w:i/>
                <w:color w:val="170E02"/>
              </w:rPr>
              <w:t xml:space="preserve"> </w:t>
            </w:r>
            <w:r>
              <w:rPr>
                <w:bCs/>
                <w:color w:val="170E02"/>
              </w:rPr>
              <w:t xml:space="preserve">слушать и понимать речь других; оформлять свои мысли в устной форме; </w:t>
            </w:r>
            <w:r>
              <w:rPr>
                <w:rFonts w:eastAsia="Calibri"/>
                <w:bCs/>
                <w:color w:val="170E02"/>
              </w:rPr>
              <w:t>договариваться с одноклассниками совместно с учителем о правилах пов</w:t>
            </w:r>
            <w:r>
              <w:rPr>
                <w:bCs/>
                <w:color w:val="170E02"/>
              </w:rPr>
              <w:t>едения и общения и следовать им.</w:t>
            </w:r>
          </w:p>
          <w:p w:rsidR="00967E69" w:rsidRDefault="00967E69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B4A48">
              <w:rPr>
                <w:rFonts w:ascii="Times New Roman" w:hAnsi="Times New Roman" w:cs="Times New Roman"/>
                <w:i/>
                <w:sz w:val="22"/>
                <w:szCs w:val="22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Уметь </w:t>
            </w:r>
            <w:r>
              <w:rPr>
                <w:rFonts w:ascii="Times New Roman" w:hAnsi="Times New Roman" w:cs="Times New Roman"/>
                <w:bCs/>
                <w:color w:val="170E02"/>
                <w:sz w:val="22"/>
                <w:szCs w:val="22"/>
              </w:rPr>
              <w:t>ориентироваться в своей системе знаний:</w:t>
            </w:r>
            <w:r>
              <w:rPr>
                <w:rFonts w:ascii="Times New Roman" w:hAnsi="Times New Roman" w:cs="Times New Roman"/>
                <w:b/>
                <w:bCs/>
                <w:i/>
                <w:color w:val="170E0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70E02"/>
                <w:sz w:val="22"/>
                <w:szCs w:val="22"/>
              </w:rPr>
              <w:t xml:space="preserve"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осуществлять синтез как составление целого из частей.</w:t>
            </w:r>
          </w:p>
          <w:p w:rsidR="00967E69" w:rsidRDefault="00967E69">
            <w:pPr>
              <w:rPr>
                <w:b/>
                <w:sz w:val="22"/>
                <w:szCs w:val="22"/>
              </w:rPr>
            </w:pPr>
          </w:p>
        </w:tc>
      </w:tr>
      <w:tr w:rsidR="00967E69" w:rsidTr="00967E69">
        <w:tc>
          <w:tcPr>
            <w:tcW w:w="4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rPr>
                <w:sz w:val="22"/>
                <w:szCs w:val="22"/>
              </w:rPr>
            </w:pPr>
            <w:r w:rsidRPr="006B4A48">
              <w:t>Планируемый результат</w:t>
            </w: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jc w:val="both"/>
              <w:rPr>
                <w:i/>
                <w:u w:val="single"/>
              </w:rPr>
            </w:pPr>
            <w:r w:rsidRPr="006B4A48">
              <w:rPr>
                <w:i/>
                <w:u w:val="single"/>
              </w:rPr>
              <w:t>Предметные:</w:t>
            </w:r>
          </w:p>
          <w:p w:rsidR="00967E69" w:rsidRDefault="00967E69">
            <w:pPr>
              <w:jc w:val="both"/>
            </w:pPr>
            <w:r w:rsidRPr="00967E69">
              <w:t>Знать</w:t>
            </w:r>
            <w:r>
              <w:t xml:space="preserve"> состав чисел в пределах 10, математическую терминологию при сложении и вычитание, структуру задачи.</w:t>
            </w:r>
          </w:p>
          <w:p w:rsidR="00967E69" w:rsidRDefault="00967E69">
            <w:pPr>
              <w:jc w:val="both"/>
            </w:pPr>
            <w:r w:rsidRPr="00967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D7D926A" wp14:editId="6566C346">
                      <wp:simplePos x="0" y="0"/>
                      <wp:positionH relativeFrom="column">
                        <wp:posOffset>6581140</wp:posOffset>
                      </wp:positionH>
                      <wp:positionV relativeFrom="paragraph">
                        <wp:posOffset>34925</wp:posOffset>
                      </wp:positionV>
                      <wp:extent cx="90805" cy="154940"/>
                      <wp:effectExtent l="8890" t="6350" r="5080" b="10160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518.2pt;margin-top:2.75pt;width:7.15pt;height:1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"/>
                  </w:pict>
                </mc:Fallback>
              </mc:AlternateContent>
            </w:r>
            <w:r w:rsidRPr="00967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5E3B4F" wp14:editId="6416083C">
                      <wp:simplePos x="0" y="0"/>
                      <wp:positionH relativeFrom="column">
                        <wp:posOffset>6137275</wp:posOffset>
                      </wp:positionH>
                      <wp:positionV relativeFrom="paragraph">
                        <wp:posOffset>34925</wp:posOffset>
                      </wp:positionV>
                      <wp:extent cx="154940" cy="154940"/>
                      <wp:effectExtent l="12700" t="6350" r="13335" b="1016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483.25pt;margin-top:2.75pt;width:12.2pt;height:1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"/>
                  </w:pict>
                </mc:Fallback>
              </mc:AlternateContent>
            </w:r>
            <w:r w:rsidRPr="00967E69">
              <w:t>Уметь</w:t>
            </w:r>
            <w:r>
              <w:t xml:space="preserve"> решать и составлять задачи изученных видов; решать выражения на вычитание 8-      9 -  </w:t>
            </w:r>
          </w:p>
          <w:p w:rsidR="00967E69" w:rsidRDefault="00967E69" w:rsidP="00967E69">
            <w:pPr>
              <w:jc w:val="both"/>
              <w:rPr>
                <w:b/>
                <w:sz w:val="22"/>
                <w:szCs w:val="22"/>
              </w:rPr>
            </w:pPr>
            <w:r>
              <w:t xml:space="preserve"> </w:t>
            </w:r>
            <w:r w:rsidRPr="006B4A48">
              <w:rPr>
                <w:i/>
                <w:u w:val="single"/>
              </w:rPr>
              <w:t>Личностные:</w:t>
            </w:r>
            <w:r>
              <w:rPr>
                <w:i/>
              </w:rPr>
              <w:t xml:space="preserve"> </w:t>
            </w:r>
            <w:r>
              <w:t xml:space="preserve">уважительное отношение друг к другу, </w:t>
            </w:r>
            <w:r>
              <w:rPr>
                <w:i/>
              </w:rPr>
              <w:br/>
            </w:r>
            <w:r w:rsidRPr="006B4A48">
              <w:rPr>
                <w:i/>
                <w:u w:val="single"/>
              </w:rPr>
              <w:t>Метапредметные</w:t>
            </w:r>
            <w:r w:rsidRPr="006B4A48">
              <w:rPr>
                <w:u w:val="single"/>
              </w:rPr>
              <w:t>:</w:t>
            </w:r>
            <w:r>
              <w:t xml:space="preserve"> принимать  и сохранять цели и задачи учебной деятельности, находить средства и способы её осуществления; оценивать себя, границы своего знания и незнания; работать в паре и оценивать товарища.</w:t>
            </w:r>
          </w:p>
        </w:tc>
      </w:tr>
      <w:tr w:rsidR="00967E69" w:rsidTr="00967E69">
        <w:trPr>
          <w:trHeight w:val="720"/>
        </w:trPr>
        <w:tc>
          <w:tcPr>
            <w:tcW w:w="449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67E69" w:rsidRPr="006B4A48" w:rsidRDefault="00967E69">
            <w:pPr>
              <w:tabs>
                <w:tab w:val="left" w:pos="1080"/>
              </w:tabs>
            </w:pPr>
            <w:r w:rsidRPr="006B4A48">
              <w:t>Основные понятия</w:t>
            </w:r>
          </w:p>
          <w:p w:rsidR="00967E69" w:rsidRPr="006B4A48" w:rsidRDefault="00967E69">
            <w:pPr>
              <w:tabs>
                <w:tab w:val="left" w:pos="108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5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Default="00967E69">
            <w:pPr>
              <w:rPr>
                <w:sz w:val="22"/>
                <w:szCs w:val="22"/>
              </w:rPr>
            </w:pPr>
            <w:r>
              <w:t>Сумма, слагаемые, уменьшаемое, вычитаемое, разность задача, составные части задачи</w:t>
            </w:r>
          </w:p>
        </w:tc>
      </w:tr>
      <w:tr w:rsidR="00967E69" w:rsidTr="00967E69">
        <w:trPr>
          <w:trHeight w:val="149"/>
        </w:trPr>
        <w:tc>
          <w:tcPr>
            <w:tcW w:w="4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7E69" w:rsidRPr="006B4A48" w:rsidRDefault="00967E69">
            <w:pPr>
              <w:tabs>
                <w:tab w:val="left" w:pos="1080"/>
              </w:tabs>
              <w:rPr>
                <w:sz w:val="22"/>
                <w:szCs w:val="22"/>
              </w:rPr>
            </w:pPr>
            <w:r w:rsidRPr="006B4A48">
              <w:t xml:space="preserve">Межпредметные связи 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7E69" w:rsidRDefault="00967E69">
            <w:pPr>
              <w:rPr>
                <w:sz w:val="22"/>
                <w:szCs w:val="22"/>
              </w:rPr>
            </w:pPr>
            <w:r>
              <w:t>Литературное чтение, окружающий мир</w:t>
            </w:r>
          </w:p>
        </w:tc>
      </w:tr>
      <w:tr w:rsidR="00967E69" w:rsidTr="00967E69">
        <w:trPr>
          <w:trHeight w:val="475"/>
        </w:trPr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Pr="006B4A48" w:rsidRDefault="00967E69">
            <w:pPr>
              <w:ind w:left="601"/>
            </w:pPr>
            <w:r w:rsidRPr="006B4A48">
              <w:t>Ресурсы:</w:t>
            </w:r>
          </w:p>
          <w:p w:rsidR="00967E69" w:rsidRDefault="00967E69">
            <w:pPr>
              <w:ind w:left="601"/>
              <w:rPr>
                <w:b/>
                <w:sz w:val="22"/>
                <w:szCs w:val="22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Default="00967E69">
            <w:r>
              <w:t>М. Моро, С. И. Волкова  «Математика»</w:t>
            </w:r>
          </w:p>
          <w:p w:rsidR="00967E69" w:rsidRDefault="00967E69">
            <w:pPr>
              <w:rPr>
                <w:sz w:val="22"/>
                <w:szCs w:val="22"/>
              </w:rPr>
            </w:pPr>
            <w:r>
              <w:t xml:space="preserve"> ПК, мультимедийный экран, проектор, презентация к уроку, демонстрационные таблицы компонентов сложения и вычитанияю</w:t>
            </w:r>
          </w:p>
        </w:tc>
      </w:tr>
    </w:tbl>
    <w:tbl>
      <w:tblPr>
        <w:tblStyle w:val="ac"/>
        <w:tblpPr w:leftFromText="180" w:rightFromText="180" w:vertAnchor="text" w:horzAnchor="margin" w:tblpY="384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3686"/>
        <w:gridCol w:w="1984"/>
        <w:gridCol w:w="2126"/>
      </w:tblGrid>
      <w:tr w:rsidR="00967E69" w:rsidTr="001B6212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Default="00967E69" w:rsidP="00967E69">
            <w:pPr>
              <w:rPr>
                <w:sz w:val="22"/>
                <w:szCs w:val="22"/>
              </w:rPr>
            </w:pPr>
            <w:r>
              <w:t>Этап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Default="00967E69" w:rsidP="00967E69">
            <w:pPr>
              <w:rPr>
                <w:sz w:val="22"/>
                <w:szCs w:val="22"/>
              </w:rPr>
            </w:pPr>
            <w:r>
              <w:t>Деятельность учителя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Pr="00967E69" w:rsidRDefault="00967E69" w:rsidP="00967E69">
            <w:pPr>
              <w:rPr>
                <w:sz w:val="22"/>
                <w:szCs w:val="22"/>
              </w:rPr>
            </w:pPr>
            <w:r w:rsidRPr="00967E69">
              <w:t>Деятельность учащихся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7E69" w:rsidRDefault="00967E69" w:rsidP="00967E69">
            <w:pPr>
              <w:rPr>
                <w:sz w:val="22"/>
                <w:szCs w:val="22"/>
              </w:rPr>
            </w:pPr>
            <w:r>
              <w:t>Формируемые УУД</w:t>
            </w:r>
          </w:p>
        </w:tc>
      </w:tr>
      <w:tr w:rsidR="00967E69" w:rsidTr="001B6212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Pr="006B4A48" w:rsidRDefault="00967E69" w:rsidP="00967E69">
            <w:pPr>
              <w:tabs>
                <w:tab w:val="left" w:pos="1080"/>
              </w:tabs>
            </w:pPr>
            <w:r w:rsidRPr="006B4A48">
              <w:t>Организацион</w:t>
            </w:r>
            <w:r w:rsidR="006B4A48">
              <w:t>-</w:t>
            </w:r>
            <w:r w:rsidRPr="006B4A48">
              <w:t>ный момент.</w:t>
            </w:r>
          </w:p>
          <w:p w:rsidR="00967E69" w:rsidRDefault="00967E69" w:rsidP="00967E69">
            <w:pPr>
              <w:jc w:val="both"/>
            </w:pPr>
            <w:r>
              <w:t>Цель:</w:t>
            </w:r>
          </w:p>
          <w:p w:rsidR="00967E69" w:rsidRDefault="00967E69" w:rsidP="00967E69">
            <w:pPr>
              <w:pStyle w:val="a3"/>
              <w:numPr>
                <w:ilvl w:val="0"/>
                <w:numId w:val="17"/>
              </w:numPr>
              <w:ind w:left="142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мотивировать учащихся к учебной деятельности посредством создания эмоциональной обстановки;</w:t>
            </w:r>
          </w:p>
          <w:p w:rsidR="00967E69" w:rsidRDefault="00967E69" w:rsidP="00967E69">
            <w:pPr>
              <w:rPr>
                <w:sz w:val="22"/>
                <w:szCs w:val="22"/>
              </w:rPr>
            </w:pP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Pr="006B4A48" w:rsidRDefault="00967E69" w:rsidP="00967E69">
            <w:r w:rsidRPr="006B4A48">
              <w:t xml:space="preserve">Актуализация знаний. </w:t>
            </w:r>
          </w:p>
          <w:p w:rsidR="00967E69" w:rsidRDefault="00967E69" w:rsidP="00967E69">
            <w:r>
              <w:t>«Засели домики»</w:t>
            </w:r>
          </w:p>
          <w:p w:rsidR="00967E69" w:rsidRDefault="00967E69" w:rsidP="00967E69">
            <w:r>
              <w:t>Цель:</w:t>
            </w:r>
          </w:p>
          <w:p w:rsidR="00967E69" w:rsidRDefault="00967E69" w:rsidP="00967E69">
            <w:pPr>
              <w:pStyle w:val="a3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повторить  состав чисел 8 и 9</w:t>
            </w:r>
          </w:p>
          <w:p w:rsidR="00967E69" w:rsidRDefault="00967E69" w:rsidP="00967E69">
            <w:pPr>
              <w:pStyle w:val="a3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Составление примеров на правило  </w:t>
            </w:r>
          </w:p>
          <w:p w:rsidR="00967E69" w:rsidRDefault="00967E69" w:rsidP="00967E69">
            <w:pPr>
              <w:rPr>
                <w:sz w:val="22"/>
                <w:szCs w:val="2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9099EC" wp14:editId="646DBEA3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88265</wp:posOffset>
                      </wp:positionV>
                      <wp:extent cx="120650" cy="90805"/>
                      <wp:effectExtent l="12700" t="12065" r="9525" b="11430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6pt;margin-top:6.95pt;width:9.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"/>
                  </w:pict>
                </mc:Fallback>
              </mc:AlternateContent>
            </w:r>
            <w:r>
              <w:t>8-</w:t>
            </w:r>
          </w:p>
          <w:p w:rsidR="00967E69" w:rsidRDefault="00967E69" w:rsidP="00967E6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374D21" wp14:editId="2196C3A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99695</wp:posOffset>
                      </wp:positionV>
                      <wp:extent cx="120650" cy="90805"/>
                      <wp:effectExtent l="12700" t="13970" r="9525" b="952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16pt;margin-top:7.85pt;width:9.5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"/>
                  </w:pict>
                </mc:Fallback>
              </mc:AlternateContent>
            </w:r>
            <w:r>
              <w:t>9-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Подготовка к решению задач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Постановка темы и целей урока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Выполнение логического задания</w:t>
            </w:r>
          </w:p>
          <w:p w:rsidR="00967E69" w:rsidRDefault="00967E69" w:rsidP="00967E69">
            <w:r>
              <w:t>Парная работа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Работа над задачей  с РТ с 19 № 1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Дифферен-цированное</w:t>
            </w:r>
          </w:p>
          <w:p w:rsidR="00967E69" w:rsidRDefault="00967E69" w:rsidP="00967E69">
            <w:r>
              <w:t xml:space="preserve">задание. </w:t>
            </w:r>
          </w:p>
          <w:p w:rsidR="00967E69" w:rsidRDefault="00967E69" w:rsidP="00967E69">
            <w:r>
              <w:t xml:space="preserve">Индиви-дуальная </w:t>
            </w:r>
          </w:p>
          <w:p w:rsidR="00967E69" w:rsidRDefault="00967E69" w:rsidP="00967E69">
            <w:r>
              <w:t>работа.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r>
              <w:t>Рефлексия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Default="00967E69" w:rsidP="00967E69">
            <w:r>
              <w:t xml:space="preserve"> Мы пришли сюда учиться </w:t>
            </w:r>
          </w:p>
          <w:p w:rsidR="00967E69" w:rsidRDefault="00967E69" w:rsidP="00967E69">
            <w:r>
              <w:t>Не лениться , а трудиться.</w:t>
            </w:r>
          </w:p>
          <w:p w:rsidR="00967E69" w:rsidRDefault="00967E69" w:rsidP="00967E69">
            <w:r>
              <w:t>Работаем стараемся</w:t>
            </w:r>
          </w:p>
          <w:p w:rsidR="00967E69" w:rsidRDefault="00967E69" w:rsidP="00967E69">
            <w:r>
              <w:t>Слушаем внимательно.</w:t>
            </w:r>
          </w:p>
          <w:p w:rsidR="00967E69" w:rsidRDefault="00967E69" w:rsidP="00967E69"/>
          <w:p w:rsidR="00967E69" w:rsidRDefault="00967E69" w:rsidP="00967E69">
            <w:r>
              <w:t>- Ребята посмотрите, что вам нужно сделать в этом задании?</w:t>
            </w:r>
          </w:p>
          <w:p w:rsidR="00967E69" w:rsidRDefault="00967E69" w:rsidP="00967E69"/>
          <w:p w:rsidR="00967E69" w:rsidRDefault="00967E69" w:rsidP="00967E69">
            <w:r>
              <w:t>- Сначала каких жителей домиков будем заселять?</w:t>
            </w:r>
          </w:p>
          <w:p w:rsidR="00967E69" w:rsidRDefault="00967E69" w:rsidP="00967E69"/>
          <w:p w:rsidR="00967E69" w:rsidRDefault="00967E69" w:rsidP="00967E69">
            <w:r>
              <w:t>- Какое умение мы сейчас с вами закрепляли?</w:t>
            </w:r>
          </w:p>
          <w:p w:rsidR="00967E69" w:rsidRDefault="00967E69" w:rsidP="00967E69">
            <w:r>
              <w:t>- Теперь посмотрите внимательно на карточку и придумайте свои примеры на это правило?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DBCCC2" wp14:editId="1E4AFD14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23495</wp:posOffset>
                      </wp:positionV>
                      <wp:extent cx="120650" cy="90805"/>
                      <wp:effectExtent l="12065" t="13970" r="10160" b="952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17.45pt;margin-top:1.85pt;width:9.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"/>
                  </w:pict>
                </mc:Fallback>
              </mc:AlternateContent>
            </w:r>
            <w:r>
              <w:t>8-</w:t>
            </w:r>
            <w:r>
              <w:tab/>
              <w:t>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Попробуйте теперь прочитать ваши примеры, используя слова «уменьшаемое», «вычитаемое», «разность».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нужно знать твердо что бы не допустить ошибки в таких примерах?</w: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- Давайте с вами заселим второй домик?</w:t>
            </w:r>
          </w:p>
          <w:tbl>
            <w:tblPr>
              <w:tblStyle w:val="ac"/>
              <w:tblpPr w:leftFromText="180" w:rightFromText="180" w:vertAnchor="text" w:horzAnchor="margin" w:tblpXSpec="center" w:tblpY="18"/>
              <w:tblOverlap w:val="never"/>
              <w:tblW w:w="1995" w:type="dxa"/>
              <w:tblLayout w:type="fixed"/>
              <w:tblLook w:val="04A0" w:firstRow="1" w:lastRow="0" w:firstColumn="1" w:lastColumn="0" w:noHBand="0" w:noVBand="1"/>
            </w:tblPr>
            <w:tblGrid>
              <w:gridCol w:w="997"/>
              <w:gridCol w:w="998"/>
            </w:tblGrid>
            <w:tr w:rsidR="00967E69" w:rsidTr="00967E69">
              <w:tc>
                <w:tcPr>
                  <w:tcW w:w="1992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 xml:space="preserve">                9</w:t>
                  </w:r>
                </w:p>
              </w:tc>
            </w:tr>
            <w:tr w:rsidR="00967E69" w:rsidTr="00967E69">
              <w:trPr>
                <w:trHeight w:val="130"/>
              </w:trPr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>1</w:t>
                  </w:r>
                </w:p>
              </w:tc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</w:p>
              </w:tc>
            </w:tr>
            <w:tr w:rsidR="00967E69" w:rsidTr="00967E69">
              <w:trPr>
                <w:trHeight w:val="140"/>
              </w:trPr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>7</w:t>
                  </w:r>
                </w:p>
              </w:tc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</w:p>
              </w:tc>
            </w:tr>
            <w:tr w:rsidR="00967E69" w:rsidTr="00967E69"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>3</w:t>
                  </w:r>
                </w:p>
              </w:tc>
            </w:tr>
            <w:tr w:rsidR="00967E69" w:rsidTr="00967E69">
              <w:trPr>
                <w:trHeight w:val="140"/>
              </w:trPr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>4</w:t>
                  </w:r>
                </w:p>
              </w:tc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</w:p>
              </w:tc>
            </w:tr>
            <w:tr w:rsidR="00967E69" w:rsidTr="00967E69">
              <w:trPr>
                <w:trHeight w:val="130"/>
              </w:trPr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967E69" w:rsidRDefault="00967E69" w:rsidP="00967E69">
                  <w:pPr>
                    <w:tabs>
                      <w:tab w:val="left" w:pos="570"/>
                    </w:tabs>
                    <w:rPr>
                      <w:sz w:val="22"/>
                      <w:szCs w:val="22"/>
                    </w:rPr>
                  </w:pPr>
                  <w:r>
                    <w:t>5</w:t>
                  </w:r>
                </w:p>
              </w:tc>
            </w:tr>
          </w:tbl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мы сейчас  с вами повторяли?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-Давайте с вами составим примеры на правило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DBB07F" wp14:editId="300ED5E0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66675</wp:posOffset>
                      </wp:positionV>
                      <wp:extent cx="120650" cy="90805"/>
                      <wp:effectExtent l="12700" t="9525" r="9525" b="1397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2.25pt;margin-top:5.25pt;width:9.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"/>
                  </w:pict>
                </mc:Fallback>
              </mc:AlternateContent>
            </w:r>
            <w:r>
              <w:t>9-</w:t>
            </w:r>
            <w:r>
              <w:tab/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 xml:space="preserve">Слайд 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Я сейчас вам прочитаю задачу. Вы смотрите на рисунок и представляйте ее.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( На вешалке было 10 пальто. Дети надели 2 пальто. )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 xml:space="preserve"> - Что нужно сделать 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Какой вопрос можно придумать?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вы представили?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-Что известно нам в условии?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-Что нужно нам узнать нам в задаче?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Каким действием будем решать задачу?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 xml:space="preserve">-Назовите решение этой задачи. 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Молодцы.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Теперь послушайте 2 задачу.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(На вешалке 8 пальто. Дети повесели еще 2 пальто. Сколько пальто стало на вешалке?)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представили?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-Что известно в условии?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Если повесели стало больше или меньше?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нужно нам узнать в этой задачи?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-Каким действием мы сможем решить эту задачу?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Назовите решение.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Чем похожи эти задачи?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Какое умение сейчас закрепляли?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Ребята теперь пробуйте сформулировать тему нашего урока?</w:t>
            </w:r>
          </w:p>
          <w:p w:rsidR="00967E69" w:rsidRDefault="00967E69" w:rsidP="00967E69">
            <w:pPr>
              <w:tabs>
                <w:tab w:val="left" w:pos="570"/>
              </w:tabs>
              <w:jc w:val="center"/>
            </w:pPr>
            <w:r>
              <w:t>Физминутка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-Ребята вот мы с вами отдохнули давайте вспомним тему нашего урока?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Откройте учебник  на с 33 учебную задачу нашего урока.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-А чтобы хорошо выполнять нашу учебную задачу выполним логическое задание.</w:t>
            </w:r>
          </w:p>
          <w:p w:rsidR="00967E69" w:rsidRDefault="00967E69" w:rsidP="008D1B5B">
            <w:pPr>
              <w:tabs>
                <w:tab w:val="left" w:pos="570"/>
              </w:tabs>
              <w:jc w:val="center"/>
            </w:pPr>
            <w:r>
              <w:t>- Сколько отрезков на чертеже?</w: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42FAEC4" wp14:editId="74507E79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78740</wp:posOffset>
                      </wp:positionV>
                      <wp:extent cx="6350" cy="133350"/>
                      <wp:effectExtent l="9525" t="12065" r="12700" b="698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50.25pt;margin-top:6.2pt;width:.5pt;height:10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10F007" wp14:editId="57D510FC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46990</wp:posOffset>
                      </wp:positionV>
                      <wp:extent cx="0" cy="196850"/>
                      <wp:effectExtent l="9525" t="8890" r="9525" b="1333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02.75pt;margin-top:3.7pt;width:0;height:1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3F98896" wp14:editId="36F9B1B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78740</wp:posOffset>
                      </wp:positionV>
                      <wp:extent cx="635" cy="133350"/>
                      <wp:effectExtent l="9525" t="12065" r="8890" b="698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6.75pt;margin-top:6.2pt;width:.05pt;height:10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422ACEB" wp14:editId="6150702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129540</wp:posOffset>
                      </wp:positionV>
                      <wp:extent cx="1219200" cy="6350"/>
                      <wp:effectExtent l="9525" t="5715" r="9525" b="698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6.75pt;margin-top:10.2pt;width:96pt;height: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"/>
                  </w:pict>
                </mc:Fallback>
              </mc:AlternateConten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- Сколько отрезков на чертеже?</w: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Теперь на этом отрезке еще одну точку 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-Посчитайте сколько всего отрезков  на чертеже?</w: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- Я вам прочитаю задачу, а вы ее представите.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вы себе представили?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 вы понимаете что такое пруд?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Сейчас мы тоже с вами очутимся на этом пруду.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Прочитайте условие.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нам известно?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Давайте это покажем на нашем пруду.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еще нам известно в задаче?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Сколько вышло уток?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-Что значит столько же?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Давайте это покажем на нашем пруду.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-Что нужно нам узнать в задаче?</w:t>
            </w:r>
          </w:p>
          <w:p w:rsidR="00967E69" w:rsidRDefault="00967E69" w:rsidP="00967E69">
            <w:pPr>
              <w:tabs>
                <w:tab w:val="left" w:pos="570"/>
              </w:tabs>
            </w:pPr>
          </w:p>
          <w:p w:rsidR="00967E69" w:rsidRDefault="00967E69" w:rsidP="00967E69">
            <w:pPr>
              <w:tabs>
                <w:tab w:val="left" w:pos="570"/>
              </w:tabs>
            </w:pPr>
            <w:r>
              <w:t>- Мы сможем узнать сколько уток осталось в воде?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Каким действием узнаем?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-Давайте, проговорим решение.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Запишем решение.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Что еще нужно нам узнать?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Каким действием мы узнаем?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Проговорим решение?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Запишите решение и  в вашу тетрадь.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Ребята, теперь хорошенько подумайте и скажите какие еще мы можем поставить вопросы к задаче?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Сейчас мы с вами какое умение закрепляли?</w:t>
            </w:r>
          </w:p>
          <w:p w:rsidR="00967E69" w:rsidRPr="00967E69" w:rsidRDefault="00967E69" w:rsidP="00967E69">
            <w:pPr>
              <w:tabs>
                <w:tab w:val="left" w:pos="570"/>
              </w:tabs>
              <w:rPr>
                <w:u w:val="single"/>
              </w:rPr>
            </w:pPr>
            <w:r w:rsidRPr="00967E69">
              <w:rPr>
                <w:u w:val="single"/>
              </w:rPr>
              <w:t>Физминутка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А теперь вы поработаете самостоятельно.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Перед вами лежат карточки.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Посмотрите , и выберите ту карточку какую вы сможете решить.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EAD477" wp14:editId="7CE5CCB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11430</wp:posOffset>
                      </wp:positionV>
                      <wp:extent cx="120650" cy="152400"/>
                      <wp:effectExtent l="0" t="0" r="12700" b="1905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102.65pt;margin-top:.9pt;width:9.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"/>
                  </w:pict>
                </mc:Fallback>
              </mc:AlternateContent>
            </w:r>
            <w:r w:rsidR="00A943B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6EA9EFC" wp14:editId="41E1E69D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13970</wp:posOffset>
                      </wp:positionV>
                      <wp:extent cx="90805" cy="158750"/>
                      <wp:effectExtent l="0" t="0" r="23495" b="1270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53.75pt;margin-top:1.1pt;width:7.15pt;height:1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58F04D" wp14:editId="7907769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23495</wp:posOffset>
                      </wp:positionV>
                      <wp:extent cx="114300" cy="107950"/>
                      <wp:effectExtent l="0" t="0" r="19050" b="2540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16.5pt;margin-top:1.85pt;width:9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"/>
                  </w:pict>
                </mc:Fallback>
              </mc:AlternateContent>
            </w:r>
            <w:r>
              <w:t xml:space="preserve">8 - </w:t>
            </w:r>
            <w:r w:rsidR="00A943BF">
              <w:t xml:space="preserve">    = 6         8-3=         8</w:t>
            </w:r>
            <w:r>
              <w:t xml:space="preserve"> -</w:t>
            </w:r>
            <w:r w:rsidR="00A943BF">
              <w:t>6</w:t>
            </w:r>
            <w:r>
              <w:t xml:space="preserve"> =</w:t>
            </w:r>
          </w:p>
          <w:p w:rsidR="00967E69" w:rsidRDefault="008D1B5B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AA6CB3" wp14:editId="3718E32C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46990</wp:posOffset>
                      </wp:positionV>
                      <wp:extent cx="90805" cy="146050"/>
                      <wp:effectExtent l="0" t="0" r="23495" b="2540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106.9pt;margin-top:3.7pt;width:7.15pt;height:1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"/>
                  </w:pict>
                </mc:Fallback>
              </mc:AlternateContent>
            </w:r>
            <w:r w:rsidR="00967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93F638" wp14:editId="3959875A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10160</wp:posOffset>
                      </wp:positionV>
                      <wp:extent cx="90805" cy="158750"/>
                      <wp:effectExtent l="0" t="0" r="23495" b="1270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35.7pt;margin-top:.8pt;width:7.15pt;height:1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"/>
                  </w:pict>
                </mc:Fallback>
              </mc:AlternateContent>
            </w:r>
            <w:r w:rsidR="00967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5829F0D" wp14:editId="2F1CBB5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15240</wp:posOffset>
                      </wp:positionV>
                      <wp:extent cx="114300" cy="107950"/>
                      <wp:effectExtent l="9525" t="5715" r="9525" b="1016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1.25pt;margin-top:1.2pt;width:9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"/>
                  </w:pict>
                </mc:Fallback>
              </mc:AlternateContent>
            </w:r>
            <w:r w:rsidR="00967E69">
              <w:t xml:space="preserve">8-    </w:t>
            </w:r>
            <w:r w:rsidR="00A943BF">
              <w:t xml:space="preserve">  = 3         9- 7=         9-   </w:t>
            </w:r>
            <w:r w:rsidR="00967E69">
              <w:t xml:space="preserve"> =</w:t>
            </w:r>
            <w:r w:rsidR="00A943BF">
              <w:t xml:space="preserve"> 5</w:t>
            </w:r>
          </w:p>
          <w:p w:rsidR="00967E69" w:rsidRDefault="00A943BF" w:rsidP="00967E69">
            <w:pPr>
              <w:tabs>
                <w:tab w:val="left" w:pos="57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C4B0D88" wp14:editId="665304F4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9525</wp:posOffset>
                      </wp:positionV>
                      <wp:extent cx="90805" cy="158750"/>
                      <wp:effectExtent l="0" t="0" r="23495" b="1270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26" style="position:absolute;margin-left:155.25pt;margin-top:.75pt;width:7.15pt;height:1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9F1E9DF" wp14:editId="70A5D2B2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28575</wp:posOffset>
                      </wp:positionV>
                      <wp:extent cx="90805" cy="158750"/>
                      <wp:effectExtent l="0" t="0" r="23495" b="1270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" o:spid="_x0000_s1026" style="position:absolute;margin-left:99.9pt;margin-top:2.25pt;width:7.15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"/>
                  </w:pict>
                </mc:Fallback>
              </mc:AlternateContent>
            </w:r>
            <w:r w:rsidR="00967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490E9D5" wp14:editId="66674AE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22225</wp:posOffset>
                      </wp:positionV>
                      <wp:extent cx="114300" cy="146050"/>
                      <wp:effectExtent l="9525" t="12700" r="9525" b="1270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11.25pt;margin-top:1.75pt;width:9pt;height:1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"/>
                  </w:pict>
                </mc:Fallback>
              </mc:AlternateContent>
            </w:r>
            <w:r w:rsidR="00967E69">
              <w:t>9-     = 4          8-</w:t>
            </w:r>
            <w:r>
              <w:t xml:space="preserve"> 6=         </w:t>
            </w:r>
            <w:r w:rsidR="00967E69">
              <w:t xml:space="preserve">9-  </w:t>
            </w:r>
            <w:r>
              <w:t>4=</w:t>
            </w:r>
            <w:r w:rsidR="00967E69">
              <w:t xml:space="preserve">      </w:t>
            </w:r>
          </w:p>
          <w:p w:rsidR="00967E69" w:rsidRDefault="001B6212" w:rsidP="00967E69">
            <w:pPr>
              <w:tabs>
                <w:tab w:val="left" w:pos="570"/>
              </w:tabs>
            </w:pPr>
            <w:r>
              <w:t>-</w:t>
            </w:r>
            <w:r w:rsidR="00967E69">
              <w:t xml:space="preserve"> Теперь давайте проверим вашу работу.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Оцените свою работу.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Давайте еще раз вспомним нашу учебную задачу урока.</w:t>
            </w:r>
          </w:p>
          <w:p w:rsidR="00967E69" w:rsidRDefault="00967E69" w:rsidP="00967E69">
            <w:pPr>
              <w:tabs>
                <w:tab w:val="left" w:pos="570"/>
              </w:tabs>
            </w:pPr>
            <w:r>
              <w:t>- Скажите</w:t>
            </w:r>
            <w:r w:rsidR="001B6212">
              <w:t>,</w:t>
            </w:r>
            <w:r>
              <w:t xml:space="preserve"> выполняли мы ее с вами на уроке.</w:t>
            </w:r>
          </w:p>
          <w:p w:rsidR="00967E69" w:rsidRDefault="00967E69" w:rsidP="00967E69">
            <w:pPr>
              <w:tabs>
                <w:tab w:val="left" w:pos="570"/>
              </w:tabs>
              <w:rPr>
                <w:sz w:val="22"/>
                <w:szCs w:val="22"/>
              </w:rPr>
            </w:pPr>
            <w:r>
              <w:t>- Оцените  свою работу на уроке с помощью «Светофора».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Заселить домики.</w:t>
            </w:r>
          </w:p>
          <w:p w:rsidR="00967E69" w:rsidRPr="00967E69" w:rsidRDefault="00967E69" w:rsidP="00967E69"/>
          <w:p w:rsidR="00967E69" w:rsidRPr="00967E69" w:rsidRDefault="00967E69" w:rsidP="00967E69">
            <w:r w:rsidRPr="00967E69">
              <w:t>8</w:t>
            </w:r>
          </w:p>
          <w:p w:rsidR="00967E69" w:rsidRPr="00967E69" w:rsidRDefault="00967E69" w:rsidP="00967E69">
            <w:r w:rsidRPr="00967E69">
              <w:t>Состав числа 8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8-6,8-5,8-7,</w:t>
            </w:r>
          </w:p>
          <w:p w:rsidR="00967E69" w:rsidRPr="00967E69" w:rsidRDefault="00967E69" w:rsidP="00967E69">
            <w:r w:rsidRPr="00967E69">
              <w:t xml:space="preserve"> 8-2 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Состав числа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Состав числа 10</w:t>
            </w:r>
          </w:p>
          <w:p w:rsidR="00967E69" w:rsidRPr="00967E69" w:rsidRDefault="00967E69" w:rsidP="00967E69"/>
          <w:p w:rsidR="00967E69" w:rsidRPr="00967E69" w:rsidRDefault="00967E69" w:rsidP="00967E69">
            <w:r w:rsidRPr="00967E69">
              <w:t>9-2, 9-4, 9-3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Придумать вопрос.</w:t>
            </w:r>
          </w:p>
          <w:p w:rsidR="00967E69" w:rsidRPr="00967E69" w:rsidRDefault="00967E69" w:rsidP="00967E69">
            <w:r w:rsidRPr="00967E69">
              <w:t>-Сколько пальто осталось на вешалке?</w:t>
            </w:r>
          </w:p>
          <w:p w:rsidR="00967E69" w:rsidRPr="00967E69" w:rsidRDefault="00967E69" w:rsidP="00967E69">
            <w:r w:rsidRPr="00967E69">
              <w:t>-Что на вешалке висели пальто и дети надели 2 пальто.</w:t>
            </w:r>
          </w:p>
          <w:p w:rsidR="00967E69" w:rsidRPr="00967E69" w:rsidRDefault="00967E69" w:rsidP="00967E69">
            <w:r w:rsidRPr="00967E69">
              <w:t>-Вычитанием</w:t>
            </w:r>
          </w:p>
          <w:p w:rsidR="00967E69" w:rsidRPr="00967E69" w:rsidRDefault="00967E69" w:rsidP="00967E69">
            <w:r w:rsidRPr="00967E69">
              <w:t>10-2=8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-  Что висело 8 пальто, и еще 2 повесели.</w:t>
            </w:r>
          </w:p>
          <w:p w:rsidR="00967E69" w:rsidRPr="00967E69" w:rsidRDefault="00967E69" w:rsidP="00967E69">
            <w:r w:rsidRPr="00967E69">
              <w:t>-больше</w:t>
            </w:r>
          </w:p>
          <w:p w:rsidR="00967E69" w:rsidRPr="00967E69" w:rsidRDefault="00967E69" w:rsidP="00967E69">
            <w:r w:rsidRPr="00967E69">
              <w:t>-Сколько стало пальто на вешалке.</w:t>
            </w:r>
          </w:p>
          <w:p w:rsidR="00967E69" w:rsidRPr="00967E69" w:rsidRDefault="00967E69" w:rsidP="00967E69">
            <w:r w:rsidRPr="00967E69">
              <w:t>Сложением.</w:t>
            </w:r>
          </w:p>
          <w:p w:rsidR="00967E69" w:rsidRPr="00967E69" w:rsidRDefault="00967E69" w:rsidP="00967E69">
            <w:r w:rsidRPr="00967E69">
              <w:t>8+2=10</w:t>
            </w:r>
          </w:p>
          <w:p w:rsidR="00967E69" w:rsidRPr="00967E69" w:rsidRDefault="00967E69" w:rsidP="00967E69">
            <w:r w:rsidRPr="00967E69">
              <w:t>- умение решать задачи.</w:t>
            </w:r>
          </w:p>
          <w:p w:rsidR="00967E69" w:rsidRPr="00967E69" w:rsidRDefault="00967E69" w:rsidP="00967E69"/>
          <w:p w:rsidR="00967E69" w:rsidRPr="00967E69" w:rsidRDefault="00967E69" w:rsidP="00967E69">
            <w:r w:rsidRPr="00967E69">
              <w:t>- Решать задачи.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Default="00967E69" w:rsidP="00967E69"/>
          <w:p w:rsidR="00967E69" w:rsidRPr="00967E69" w:rsidRDefault="00967E69" w:rsidP="00967E69">
            <w:r w:rsidRPr="00967E69">
              <w:t>3</w:t>
            </w:r>
          </w:p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/>
          <w:p w:rsidR="00967E69" w:rsidRPr="00967E69" w:rsidRDefault="00967E69" w:rsidP="00967E69">
            <w:r w:rsidRPr="00967E69">
              <w:t>6</w:t>
            </w:r>
          </w:p>
          <w:p w:rsidR="00967E69" w:rsidRP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Pr="00967E69" w:rsidRDefault="00967E69" w:rsidP="00967E69">
            <w:r w:rsidRPr="00967E69">
              <w:t>Что на пруду плавали утки и гуси.</w:t>
            </w:r>
          </w:p>
          <w:p w:rsidR="00967E69" w:rsidRPr="00967E69" w:rsidRDefault="00967E69" w:rsidP="00967E69">
            <w:r w:rsidRPr="00967E69">
              <w:t>Небольшой водоем.</w:t>
            </w:r>
          </w:p>
          <w:p w:rsidR="00967E69" w:rsidRPr="00967E69" w:rsidRDefault="00967E69" w:rsidP="00967E69">
            <w:r w:rsidRPr="00967E69">
              <w:t>На пруду плавали 4 утки и 8 гусей</w:t>
            </w:r>
          </w:p>
          <w:p w:rsidR="00967E69" w:rsidRDefault="00967E69" w:rsidP="00967E69"/>
          <w:p w:rsidR="00967E69" w:rsidRDefault="00967E69" w:rsidP="00967E69"/>
          <w:p w:rsidR="00967E69" w:rsidRDefault="00967E69" w:rsidP="00967E69"/>
          <w:p w:rsidR="00967E69" w:rsidRPr="00967E69" w:rsidRDefault="00967E69" w:rsidP="00967E69">
            <w:r w:rsidRPr="00967E69">
              <w:t>На берег вышли  3 утки и столько же гусей.</w:t>
            </w:r>
          </w:p>
          <w:p w:rsidR="00967E69" w:rsidRPr="00967E69" w:rsidRDefault="00967E69" w:rsidP="00967E69"/>
          <w:p w:rsidR="00967E69" w:rsidRDefault="00967E69" w:rsidP="00967E69"/>
          <w:p w:rsidR="00967E69" w:rsidRDefault="00967E69" w:rsidP="00967E69"/>
          <w:p w:rsidR="00967E69" w:rsidRPr="00967E69" w:rsidRDefault="00967E69" w:rsidP="00967E69">
            <w:r>
              <w:t>-</w:t>
            </w:r>
            <w:r w:rsidRPr="00967E69">
              <w:t xml:space="preserve"> Сколько уток и гусей осталось в воде.</w:t>
            </w:r>
          </w:p>
          <w:p w:rsidR="00967E69" w:rsidRPr="00967E69" w:rsidRDefault="00967E69" w:rsidP="00967E69">
            <w:r w:rsidRPr="00967E69">
              <w:t xml:space="preserve">Вычитанием </w:t>
            </w:r>
          </w:p>
          <w:p w:rsidR="00967E69" w:rsidRPr="00967E69" w:rsidRDefault="00967E69" w:rsidP="00967E69">
            <w:r w:rsidRPr="00967E69">
              <w:t>4-3=1</w:t>
            </w:r>
          </w:p>
          <w:p w:rsidR="00967E69" w:rsidRPr="00967E69" w:rsidRDefault="00967E69" w:rsidP="00967E69"/>
          <w:p w:rsidR="00967E69" w:rsidRPr="00967E69" w:rsidRDefault="00967E69" w:rsidP="00967E69">
            <w:r w:rsidRPr="00967E69">
              <w:t>Сколько гусей осталось.</w:t>
            </w:r>
          </w:p>
          <w:p w:rsidR="00967E69" w:rsidRPr="00967E69" w:rsidRDefault="00967E69" w:rsidP="00967E69">
            <w:r w:rsidRPr="00967E69">
              <w:t>Вычитанием</w:t>
            </w:r>
          </w:p>
          <w:p w:rsidR="00967E69" w:rsidRPr="00967E69" w:rsidRDefault="00967E69" w:rsidP="00967E69">
            <w:r w:rsidRPr="00967E69">
              <w:t>8-3=5</w:t>
            </w:r>
          </w:p>
          <w:p w:rsidR="00967E69" w:rsidRPr="00967E69" w:rsidRDefault="00967E69" w:rsidP="00967E69"/>
          <w:p w:rsidR="00967E69" w:rsidRPr="00967E69" w:rsidRDefault="00967E69" w:rsidP="00967E69">
            <w:r w:rsidRPr="00967E69">
              <w:t>- Сколько птиц осталась в воде?</w:t>
            </w:r>
          </w:p>
          <w:p w:rsidR="00967E69" w:rsidRPr="00967E69" w:rsidRDefault="00967E69" w:rsidP="00967E69">
            <w:r w:rsidRPr="00967E69">
              <w:t>-Сколько птиц вышло на берег?</w:t>
            </w:r>
          </w:p>
          <w:p w:rsidR="00967E69" w:rsidRPr="00967E69" w:rsidRDefault="00967E69" w:rsidP="00967E69"/>
          <w:p w:rsidR="00967E69" w:rsidRPr="00967E69" w:rsidRDefault="00967E69" w:rsidP="00967E69">
            <w:pPr>
              <w:rPr>
                <w:sz w:val="22"/>
                <w:szCs w:val="22"/>
              </w:rPr>
            </w:pPr>
            <w:r w:rsidRPr="00967E69">
              <w:t>- Решать задачи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E69" w:rsidRDefault="001B6212" w:rsidP="00967E69">
            <w:pPr>
              <w:jc w:val="both"/>
            </w:pPr>
            <w:r w:rsidRPr="006B4A48">
              <w:rPr>
                <w:i/>
                <w:u w:val="single"/>
              </w:rPr>
              <w:t>Личностные УУД</w:t>
            </w:r>
            <w:r>
              <w:t xml:space="preserve"> .</w:t>
            </w:r>
            <w:r w:rsidR="00967E69">
              <w:t>Внутренняя позиция школьника</w:t>
            </w:r>
          </w:p>
          <w:p w:rsidR="00967E69" w:rsidRPr="006B4A48" w:rsidRDefault="00967E69" w:rsidP="00967E69">
            <w:pPr>
              <w:jc w:val="both"/>
              <w:rPr>
                <w:i/>
                <w:u w:val="single"/>
              </w:rPr>
            </w:pPr>
            <w:r w:rsidRPr="006B4A48">
              <w:rPr>
                <w:i/>
                <w:u w:val="single"/>
              </w:rPr>
              <w:t>Регулятивные УУД:</w:t>
            </w:r>
          </w:p>
          <w:p w:rsidR="00967E69" w:rsidRDefault="00967E69" w:rsidP="00967E69">
            <w:pPr>
              <w:jc w:val="both"/>
              <w:rPr>
                <w:bCs/>
              </w:rPr>
            </w:pPr>
            <w:r>
              <w:rPr>
                <w:bCs/>
              </w:rPr>
              <w:t>управление своей деятельностью.</w:t>
            </w:r>
          </w:p>
          <w:p w:rsidR="00967E69" w:rsidRDefault="00967E69" w:rsidP="00967E69"/>
          <w:p w:rsidR="00967E69" w:rsidRDefault="00967E69" w:rsidP="00967E69">
            <w:pPr>
              <w:rPr>
                <w:b/>
                <w:bCs/>
                <w:color w:val="170E02"/>
              </w:rPr>
            </w:pPr>
            <w:r w:rsidRPr="006B4A48">
              <w:rPr>
                <w:i/>
                <w:u w:val="single"/>
              </w:rPr>
              <w:t>Познавательные:</w:t>
            </w:r>
            <w:r>
              <w:t xml:space="preserve"> </w:t>
            </w:r>
            <w:r>
              <w:rPr>
                <w:bCs/>
                <w:color w:val="170E02"/>
              </w:rPr>
              <w:t>ориентироваться в своей системе знаний;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Коммуникатив</w:t>
            </w:r>
            <w:r w:rsidR="001B6212" w:rsidRPr="006B4A48">
              <w:rPr>
                <w:bCs/>
                <w:i/>
                <w:color w:val="170E02"/>
                <w:u w:val="single"/>
              </w:rPr>
              <w:t>-</w:t>
            </w:r>
            <w:r w:rsidRPr="006B4A48">
              <w:rPr>
                <w:bCs/>
                <w:i/>
                <w:color w:val="170E02"/>
                <w:u w:val="single"/>
              </w:rPr>
              <w:t>ные:</w:t>
            </w:r>
            <w:r>
              <w:rPr>
                <w:bCs/>
                <w:i/>
                <w:color w:val="170E02"/>
              </w:rPr>
              <w:t xml:space="preserve"> </w:t>
            </w:r>
            <w:r>
              <w:rPr>
                <w:bCs/>
                <w:color w:val="170E02"/>
              </w:rPr>
              <w:t>оформлять свои мысли в устной форме;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  <w:r w:rsidRPr="006B4A48">
              <w:rPr>
                <w:i/>
                <w:u w:val="single"/>
              </w:rPr>
              <w:t>Познавательные:</w:t>
            </w:r>
            <w:r>
              <w:t xml:space="preserve"> Уметь </w:t>
            </w:r>
            <w:r>
              <w:rPr>
                <w:bCs/>
                <w:color w:val="170E02"/>
              </w:rPr>
              <w:t>ориентиро</w:t>
            </w:r>
            <w:r w:rsidR="001B6212">
              <w:rPr>
                <w:bCs/>
                <w:color w:val="170E02"/>
              </w:rPr>
              <w:t>-</w:t>
            </w:r>
            <w:r>
              <w:rPr>
                <w:bCs/>
                <w:color w:val="170E02"/>
              </w:rPr>
              <w:t>ваться в своей системе знаний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/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Коммуникати</w:t>
            </w:r>
            <w:r w:rsidR="001B6212" w:rsidRPr="006B4A48">
              <w:rPr>
                <w:bCs/>
                <w:i/>
                <w:color w:val="170E02"/>
                <w:u w:val="single"/>
              </w:rPr>
              <w:t>-</w:t>
            </w:r>
            <w:r w:rsidRPr="006B4A48">
              <w:rPr>
                <w:bCs/>
                <w:i/>
                <w:color w:val="170E02"/>
                <w:u w:val="single"/>
              </w:rPr>
              <w:t>вные:</w:t>
            </w:r>
            <w:r>
              <w:rPr>
                <w:bCs/>
                <w:i/>
                <w:color w:val="170E02"/>
              </w:rPr>
              <w:t xml:space="preserve"> </w:t>
            </w:r>
            <w:r>
              <w:rPr>
                <w:bCs/>
                <w:color w:val="170E02"/>
              </w:rPr>
              <w:t>слушать и понимать речь других; оформлять свои мысли в устной форме;</w:t>
            </w:r>
          </w:p>
          <w:p w:rsidR="00967E69" w:rsidRDefault="00967E69" w:rsidP="00967E69">
            <w:pPr>
              <w:rPr>
                <w:rFonts w:asciiTheme="minorHAnsi" w:hAnsiTheme="minorHAnsi" w:cstheme="minorBidi"/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Регулятивные:</w:t>
            </w:r>
            <w:r>
              <w:t xml:space="preserve"> планировать своё действие в соответствии с поставленной задачей</w:t>
            </w:r>
          </w:p>
          <w:p w:rsidR="00967E69" w:rsidRDefault="00967E69" w:rsidP="00967E69">
            <w:pPr>
              <w:rPr>
                <w:bCs/>
                <w:i/>
                <w:color w:val="170E02"/>
              </w:rPr>
            </w:pPr>
          </w:p>
          <w:p w:rsidR="00967E69" w:rsidRDefault="00967E69" w:rsidP="00967E69">
            <w:pPr>
              <w:rPr>
                <w:bCs/>
                <w:i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Регулятивные:</w:t>
            </w:r>
            <w:r>
              <w:rPr>
                <w:bCs/>
                <w:color w:val="170E02"/>
              </w:rPr>
              <w:t xml:space="preserve"> определять и формулировать цель на уроке с помощью учителя;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bCs/>
                <w:color w:val="170E02"/>
              </w:rPr>
            </w:pPr>
          </w:p>
          <w:p w:rsidR="00967E69" w:rsidRDefault="00967E69" w:rsidP="00967E69">
            <w:pPr>
              <w:rPr>
                <w:rStyle w:val="apple-style-span"/>
                <w:color w:val="000000"/>
              </w:rPr>
            </w:pPr>
            <w:r w:rsidRPr="006B4A48">
              <w:rPr>
                <w:rStyle w:val="apple-converted-space"/>
                <w:i/>
                <w:color w:val="000000"/>
                <w:u w:val="single"/>
              </w:rPr>
              <w:t>Регулятивные :</w:t>
            </w:r>
            <w:r>
              <w:rPr>
                <w:rStyle w:val="apple-converted-space"/>
                <w:color w:val="000000"/>
              </w:rPr>
              <w:t xml:space="preserve"> </w:t>
            </w:r>
            <w:r>
              <w:rPr>
                <w:rStyle w:val="apple-style-span"/>
                <w:color w:val="000000"/>
              </w:rPr>
              <w:t>определение последовательности промежуточ</w:t>
            </w:r>
            <w:r w:rsidR="001B6212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ных целей с учетом конечного результата; составление плана и последователь</w:t>
            </w:r>
            <w:r w:rsidR="001B6212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ности действий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  <w:r w:rsidRPr="006B4A48">
              <w:rPr>
                <w:i/>
                <w:u w:val="single"/>
              </w:rPr>
              <w:t>Познавательные:</w:t>
            </w:r>
            <w:r w:rsidRPr="006B4A48">
              <w:rPr>
                <w:u w:val="single"/>
              </w:rPr>
              <w:t xml:space="preserve"> </w:t>
            </w:r>
            <w:r>
              <w:rPr>
                <w:bCs/>
                <w:color w:val="170E02"/>
              </w:rPr>
              <w:t>ориентироваться в своей системе знаний.</w:t>
            </w:r>
          </w:p>
          <w:p w:rsidR="00967E69" w:rsidRDefault="00967E69" w:rsidP="00967E69">
            <w:pPr>
              <w:rPr>
                <w:rFonts w:eastAsia="Calibri"/>
                <w:bCs/>
                <w:color w:val="170E02"/>
              </w:rPr>
            </w:pPr>
            <w:r w:rsidRPr="006B4A48">
              <w:rPr>
                <w:bCs/>
                <w:i/>
                <w:color w:val="170E02"/>
                <w:u w:val="single"/>
              </w:rPr>
              <w:t>Коммуникатив</w:t>
            </w:r>
            <w:r w:rsidR="001B6212" w:rsidRPr="006B4A48">
              <w:rPr>
                <w:bCs/>
                <w:i/>
                <w:color w:val="170E02"/>
                <w:u w:val="single"/>
              </w:rPr>
              <w:t>-</w:t>
            </w:r>
            <w:r w:rsidRPr="006B4A48">
              <w:rPr>
                <w:bCs/>
                <w:i/>
                <w:color w:val="170E02"/>
                <w:u w:val="single"/>
              </w:rPr>
              <w:t>ные</w:t>
            </w:r>
            <w:r>
              <w:rPr>
                <w:bCs/>
                <w:i/>
                <w:color w:val="170E02"/>
              </w:rPr>
              <w:t xml:space="preserve">: </w:t>
            </w:r>
            <w:r>
              <w:rPr>
                <w:bCs/>
                <w:color w:val="170E02"/>
              </w:rPr>
              <w:t xml:space="preserve">слушать и понимать речь других; оформлять свои мысли в устной форме; </w:t>
            </w:r>
            <w:r>
              <w:rPr>
                <w:rFonts w:eastAsia="Calibri"/>
                <w:bCs/>
                <w:color w:val="170E02"/>
              </w:rPr>
              <w:t>договариваться с одноклассниками</w:t>
            </w:r>
          </w:p>
          <w:p w:rsidR="00967E69" w:rsidRDefault="00967E69" w:rsidP="00967E69">
            <w:pPr>
              <w:tabs>
                <w:tab w:val="left" w:pos="1080"/>
              </w:tabs>
              <w:rPr>
                <w:rStyle w:val="apple-converted-space"/>
                <w:rFonts w:eastAsiaTheme="minorHAnsi"/>
                <w:color w:val="000000"/>
              </w:rPr>
            </w:pPr>
            <w:r w:rsidRPr="006B4A48">
              <w:rPr>
                <w:i/>
                <w:u w:val="single"/>
              </w:rPr>
              <w:t>Познавательные :</w:t>
            </w:r>
            <w:r>
              <w:rPr>
                <w:color w:val="000000"/>
              </w:rPr>
              <w:t xml:space="preserve"> О</w:t>
            </w:r>
            <w:r>
              <w:rPr>
                <w:rStyle w:val="apple-style-span"/>
                <w:color w:val="000000"/>
              </w:rPr>
              <w:t>сознанное и про</w:t>
            </w:r>
            <w:r w:rsidR="006B4A48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извольное постро</w:t>
            </w:r>
            <w:r w:rsidR="006B4A48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ение речевого высказывания в устной</w:t>
            </w:r>
            <w:r>
              <w:rPr>
                <w:rStyle w:val="apple-converted-space"/>
                <w:color w:val="000000"/>
              </w:rPr>
              <w:t>  форме. Подведение под понятие. Моделирование.</w:t>
            </w:r>
          </w:p>
          <w:p w:rsidR="00967E69" w:rsidRDefault="00967E69" w:rsidP="00967E69">
            <w:pPr>
              <w:tabs>
                <w:tab w:val="left" w:pos="1080"/>
              </w:tabs>
              <w:rPr>
                <w:rStyle w:val="apple-style-span"/>
              </w:rPr>
            </w:pPr>
            <w:r w:rsidRPr="006B4A48">
              <w:rPr>
                <w:rStyle w:val="apple-converted-space"/>
                <w:i/>
                <w:color w:val="000000"/>
                <w:u w:val="single"/>
              </w:rPr>
              <w:t>Регулятивные :</w:t>
            </w:r>
            <w:r>
              <w:rPr>
                <w:rStyle w:val="apple-converted-space"/>
                <w:color w:val="000000"/>
              </w:rPr>
              <w:t xml:space="preserve"> </w:t>
            </w:r>
            <w:r>
              <w:rPr>
                <w:rStyle w:val="apple-style-span"/>
                <w:color w:val="000000"/>
              </w:rPr>
              <w:t>определение последовательности промежу</w:t>
            </w:r>
            <w:r w:rsidR="006B4A48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точных целей с учетом конечного результата; составление плана и последователь</w:t>
            </w:r>
            <w:r w:rsidR="001B6212">
              <w:rPr>
                <w:rStyle w:val="apple-style-span"/>
                <w:color w:val="000000"/>
              </w:rPr>
              <w:t>-</w:t>
            </w:r>
            <w:r>
              <w:rPr>
                <w:rStyle w:val="apple-style-span"/>
                <w:color w:val="000000"/>
              </w:rPr>
              <w:t>ности действий;</w:t>
            </w:r>
          </w:p>
          <w:p w:rsidR="00967E69" w:rsidRDefault="00967E69" w:rsidP="00967E69"/>
          <w:p w:rsidR="00967E69" w:rsidRPr="001B6212" w:rsidRDefault="00967E69" w:rsidP="00967E69">
            <w:pPr>
              <w:tabs>
                <w:tab w:val="left" w:pos="1080"/>
              </w:tabs>
              <w:rPr>
                <w:rStyle w:val="apple-style-span"/>
                <w:i/>
                <w:color w:val="000000"/>
              </w:rPr>
            </w:pPr>
            <w:r w:rsidRPr="001B6212">
              <w:rPr>
                <w:rStyle w:val="apple-style-span"/>
                <w:i/>
                <w:color w:val="000000"/>
              </w:rPr>
              <w:t>Коммуникатив</w:t>
            </w:r>
            <w:r w:rsidR="001B6212" w:rsidRPr="001B6212">
              <w:rPr>
                <w:rStyle w:val="apple-style-span"/>
                <w:i/>
                <w:color w:val="000000"/>
              </w:rPr>
              <w:t>-</w:t>
            </w:r>
            <w:r w:rsidRPr="001B6212">
              <w:rPr>
                <w:rStyle w:val="apple-style-span"/>
                <w:i/>
                <w:color w:val="000000"/>
              </w:rPr>
              <w:t xml:space="preserve">ные УУД: </w:t>
            </w:r>
          </w:p>
          <w:p w:rsidR="00967E69" w:rsidRDefault="00967E69" w:rsidP="00967E69">
            <w:pPr>
              <w:tabs>
                <w:tab w:val="left" w:pos="1080"/>
              </w:tabs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</w:rPr>
              <w:t>Инициативное сотрудничество в поиске и сборе информации.</w:t>
            </w:r>
          </w:p>
          <w:p w:rsidR="00967E69" w:rsidRDefault="00967E69" w:rsidP="00967E69">
            <w:pPr>
              <w:rPr>
                <w:bCs/>
                <w:color w:val="170E02"/>
              </w:rPr>
            </w:pPr>
            <w:r>
              <w:rPr>
                <w:i/>
              </w:rPr>
              <w:t>Познавательные:</w:t>
            </w:r>
            <w:r>
              <w:t xml:space="preserve"> Уметь </w:t>
            </w:r>
            <w:r>
              <w:rPr>
                <w:bCs/>
                <w:color w:val="170E02"/>
              </w:rPr>
              <w:t>ориентироваться в своей системе знаний.</w:t>
            </w:r>
          </w:p>
          <w:p w:rsidR="00967E69" w:rsidRDefault="00967E69" w:rsidP="00967E69">
            <w:pPr>
              <w:rPr>
                <w:sz w:val="22"/>
                <w:szCs w:val="22"/>
              </w:rPr>
            </w:pPr>
            <w:r>
              <w:rPr>
                <w:i/>
              </w:rPr>
              <w:t xml:space="preserve">Личностные: </w:t>
            </w:r>
            <w:r>
              <w:rPr>
                <w:bCs/>
                <w:color w:val="170E02"/>
              </w:rPr>
              <w:t>способность к самооценке на основе критерия успешности учебной деятельности</w:t>
            </w:r>
          </w:p>
        </w:tc>
      </w:tr>
    </w:tbl>
    <w:p w:rsidR="00967E69" w:rsidRDefault="00967E69" w:rsidP="008D1B5B">
      <w:pPr>
        <w:pStyle w:val="ParagraphStyle"/>
        <w:spacing w:line="264" w:lineRule="auto"/>
        <w:jc w:val="center"/>
        <w:rPr>
          <w:rFonts w:ascii="Times New Roman" w:hAnsi="Times New Roman" w:cs="Times New Roman"/>
          <w:color w:val="000000"/>
          <w:sz w:val="22"/>
          <w:szCs w:val="22"/>
          <w:lang w:eastAsia="ru-RU"/>
        </w:rPr>
      </w:pPr>
    </w:p>
    <w:p w:rsidR="00FF6C3C" w:rsidRPr="005E040B" w:rsidRDefault="008D1B5B" w:rsidP="008D1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7803E42" wp14:editId="7DE12551">
            <wp:simplePos x="0" y="0"/>
            <wp:positionH relativeFrom="column">
              <wp:posOffset>261620</wp:posOffset>
            </wp:positionH>
            <wp:positionV relativeFrom="paragraph">
              <wp:posOffset>270510</wp:posOffset>
            </wp:positionV>
            <wp:extent cx="981075" cy="1473200"/>
            <wp:effectExtent l="171450" t="171450" r="390525" b="355600"/>
            <wp:wrapSquare wrapText="bothSides"/>
            <wp:docPr id="81" name="Рисунок 81" descr="E:\Шу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йск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C3C" w:rsidRPr="005E040B">
        <w:rPr>
          <w:rFonts w:ascii="Times New Roman" w:hAnsi="Times New Roman" w:cs="Times New Roman"/>
          <w:b/>
          <w:sz w:val="24"/>
          <w:szCs w:val="24"/>
        </w:rPr>
        <w:t>Шуйская Светлана Александровна</w:t>
      </w:r>
    </w:p>
    <w:p w:rsidR="00FF6C3C" w:rsidRPr="005E040B" w:rsidRDefault="00FF6C3C" w:rsidP="00EF6B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E040B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8D1B5B" w:rsidRDefault="008D1B5B" w:rsidP="00EF6B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</w:t>
      </w:r>
    </w:p>
    <w:p w:rsidR="00FF6C3C" w:rsidRPr="005E040B" w:rsidRDefault="00FF6C3C" w:rsidP="00EF6B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E040B">
        <w:rPr>
          <w:rFonts w:ascii="Times New Roman" w:hAnsi="Times New Roman" w:cs="Times New Roman"/>
          <w:sz w:val="24"/>
          <w:szCs w:val="24"/>
        </w:rPr>
        <w:t xml:space="preserve"> «Начальная общеобразовательная школа  с. Ленинское»</w:t>
      </w:r>
    </w:p>
    <w:p w:rsidR="00EF6B91" w:rsidRDefault="00EF6B91" w:rsidP="008D3511">
      <w:pPr>
        <w:spacing w:after="0" w:line="25" w:lineRule="atLeast"/>
        <w:jc w:val="center"/>
        <w:rPr>
          <w:rFonts w:ascii="Times New Roman" w:hAnsi="Times New Roman" w:cs="Times New Roman"/>
          <w:b/>
        </w:rPr>
      </w:pPr>
    </w:p>
    <w:p w:rsidR="008D3511" w:rsidRDefault="008D3511" w:rsidP="00EF6B91">
      <w:pPr>
        <w:spacing w:after="0" w:line="25" w:lineRule="atLeast"/>
        <w:jc w:val="center"/>
        <w:rPr>
          <w:rFonts w:ascii="Times New Roman" w:hAnsi="Times New Roman"/>
          <w:b/>
        </w:rPr>
      </w:pPr>
    </w:p>
    <w:p w:rsidR="00FF6C3C" w:rsidRDefault="004D37BD" w:rsidP="00EF6B91">
      <w:pPr>
        <w:spacing w:after="0" w:line="25" w:lineRule="atLeast"/>
        <w:jc w:val="center"/>
        <w:rPr>
          <w:rFonts w:ascii="Times New Roman" w:hAnsi="Times New Roman"/>
          <w:b/>
        </w:rPr>
      </w:pPr>
      <w:r w:rsidRPr="004D37BD">
        <w:rPr>
          <w:rFonts w:ascii="Times New Roman" w:hAnsi="Times New Roman"/>
          <w:b/>
        </w:rPr>
        <w:t xml:space="preserve"> </w:t>
      </w:r>
      <w:r w:rsidR="00FF6C3C">
        <w:rPr>
          <w:rFonts w:ascii="Times New Roman" w:hAnsi="Times New Roman"/>
          <w:b/>
        </w:rPr>
        <w:t xml:space="preserve">Тема: </w:t>
      </w:r>
      <w:r w:rsidR="00FF6C3C" w:rsidRPr="008D1B5B">
        <w:rPr>
          <w:rFonts w:ascii="Times New Roman" w:hAnsi="Times New Roman"/>
          <w:b/>
          <w:u w:val="single"/>
        </w:rPr>
        <w:t xml:space="preserve">"Однокоренные слова. Корень слова. Единообразное </w:t>
      </w:r>
      <w:r w:rsidR="00EF6B91" w:rsidRPr="008D1B5B">
        <w:rPr>
          <w:rFonts w:ascii="Times New Roman" w:hAnsi="Times New Roman"/>
          <w:b/>
          <w:u w:val="single"/>
        </w:rPr>
        <w:t xml:space="preserve"> </w:t>
      </w:r>
      <w:r w:rsidR="00FF6C3C" w:rsidRPr="008D1B5B">
        <w:rPr>
          <w:rFonts w:ascii="Times New Roman" w:hAnsi="Times New Roman"/>
          <w:b/>
          <w:u w:val="single"/>
        </w:rPr>
        <w:t>написание  однокоренных слов"</w:t>
      </w:r>
      <w:r w:rsidR="008D3511" w:rsidRPr="008D1B5B">
        <w:rPr>
          <w:rFonts w:ascii="Times New Roman" w:hAnsi="Times New Roman"/>
          <w:b/>
          <w:u w:val="single"/>
        </w:rPr>
        <w:t>.</w:t>
      </w:r>
      <w:r w:rsidR="008D1B5B">
        <w:rPr>
          <w:rFonts w:ascii="Times New Roman" w:hAnsi="Times New Roman"/>
          <w:b/>
          <w:u w:val="single"/>
        </w:rPr>
        <w:t xml:space="preserve"> </w:t>
      </w:r>
      <w:r w:rsidR="008D1B5B">
        <w:rPr>
          <w:rFonts w:ascii="Times New Roman" w:hAnsi="Times New Roman" w:cs="Times New Roman"/>
          <w:b/>
        </w:rPr>
        <w:t>2 класс</w:t>
      </w:r>
    </w:p>
    <w:p w:rsidR="00FF6C3C" w:rsidRDefault="00FF6C3C" w:rsidP="00EF6B91">
      <w:pPr>
        <w:spacing w:after="0" w:line="25" w:lineRule="atLeast"/>
        <w:jc w:val="center"/>
        <w:rPr>
          <w:rFonts w:ascii="Times New Roman" w:hAnsi="Times New Roman"/>
          <w:b/>
        </w:rPr>
      </w:pPr>
    </w:p>
    <w:p w:rsidR="00FF6C3C" w:rsidRDefault="00FF6C3C" w:rsidP="008D351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</w:t>
      </w:r>
      <w:r w:rsidR="00EF6B91">
        <w:rPr>
          <w:rFonts w:ascii="Times New Roman" w:hAnsi="Times New Roman"/>
          <w:b/>
        </w:rPr>
        <w:t xml:space="preserve">        </w:t>
      </w:r>
      <w:r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 формирование понятия корня слова, умения подбирать однокоренн</w:t>
      </w:r>
      <w:r w:rsidR="008D3511">
        <w:rPr>
          <w:rFonts w:ascii="Times New Roman" w:hAnsi="Times New Roman"/>
        </w:rPr>
        <w:t>ые слова, выделять в них корень.</w:t>
      </w:r>
    </w:p>
    <w:p w:rsidR="00FF6C3C" w:rsidRDefault="00FF6C3C" w:rsidP="00EF6B91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Задачи:</w:t>
      </w:r>
    </w:p>
    <w:p w:rsidR="00FF6C3C" w:rsidRPr="004D37BD" w:rsidRDefault="00FF6C3C" w:rsidP="004D37B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>развивать умение распознавать и подбирать однокоренные слова;</w:t>
      </w:r>
    </w:p>
    <w:p w:rsidR="00FF6C3C" w:rsidRPr="004D37BD" w:rsidRDefault="00FF6C3C" w:rsidP="004D37B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>научить находить корень в однокоренных словах;</w:t>
      </w:r>
    </w:p>
    <w:p w:rsidR="00FF6C3C" w:rsidRPr="004D37BD" w:rsidRDefault="00FF6C3C" w:rsidP="004D37B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>развивать внимание, вырабатывать орфографическую зоркость, умение доказывать, рассуждать, делать выводы;</w:t>
      </w:r>
    </w:p>
    <w:p w:rsidR="00FF6C3C" w:rsidRPr="004D37BD" w:rsidRDefault="00FF6C3C" w:rsidP="004D37B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>воспитывать умение слышать и слушать, самостоятельность, умение осуществлять самоконтроль;</w:t>
      </w:r>
    </w:p>
    <w:p w:rsidR="00FF6C3C" w:rsidRPr="004D37BD" w:rsidRDefault="00FF6C3C" w:rsidP="004D37B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>воспитывать интерес к русскому языку.</w:t>
      </w:r>
    </w:p>
    <w:p w:rsidR="00FF6C3C" w:rsidRPr="004D37BD" w:rsidRDefault="00FF6C3C" w:rsidP="004D37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4D37BD">
        <w:rPr>
          <w:rFonts w:ascii="Times New Roman" w:hAnsi="Times New Roman"/>
          <w:b/>
        </w:rPr>
        <w:t xml:space="preserve">         УУД:</w:t>
      </w:r>
    </w:p>
    <w:p w:rsidR="00FF6C3C" w:rsidRPr="004D37BD" w:rsidRDefault="00FF6C3C" w:rsidP="004D37BD">
      <w:pPr>
        <w:spacing w:after="0" w:line="240" w:lineRule="auto"/>
        <w:ind w:left="480"/>
        <w:jc w:val="both"/>
        <w:rPr>
          <w:rFonts w:ascii="Times New Roman" w:hAnsi="Times New Roman"/>
          <w:u w:val="single"/>
        </w:rPr>
      </w:pPr>
      <w:r w:rsidRPr="004D37BD">
        <w:rPr>
          <w:rFonts w:ascii="Times New Roman" w:hAnsi="Times New Roman"/>
          <w:u w:val="single"/>
        </w:rPr>
        <w:t xml:space="preserve">    Коммуникативные</w:t>
      </w:r>
      <w:r w:rsidRPr="004D37BD">
        <w:rPr>
          <w:rFonts w:ascii="Times New Roman" w:hAnsi="Times New Roman"/>
          <w:b/>
        </w:rPr>
        <w:t>:</w:t>
      </w:r>
      <w:r w:rsidRPr="004D37BD">
        <w:rPr>
          <w:rFonts w:ascii="Times New Roman" w:hAnsi="Times New Roman"/>
        </w:rPr>
        <w:t xml:space="preserve"> планирование учебного сотрудничества, постановка вопросов, инициативное сотрудничество, построение        речевых высказываний, лидерство и соглашение действий партнёров.</w:t>
      </w:r>
    </w:p>
    <w:p w:rsidR="00FF6C3C" w:rsidRPr="004D37BD" w:rsidRDefault="00FF6C3C" w:rsidP="004D37BD">
      <w:pPr>
        <w:spacing w:after="0" w:line="240" w:lineRule="auto"/>
        <w:ind w:left="480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  <w:u w:val="single"/>
        </w:rPr>
        <w:t xml:space="preserve">  Личностные:</w:t>
      </w:r>
      <w:r w:rsidRPr="004D37BD">
        <w:rPr>
          <w:rFonts w:ascii="Times New Roman" w:hAnsi="Times New Roman"/>
        </w:rPr>
        <w:t xml:space="preserve"> самоопределение, самообразование, нравственное, эстетическое оценивание.</w:t>
      </w:r>
    </w:p>
    <w:p w:rsidR="00FF6C3C" w:rsidRPr="004D37BD" w:rsidRDefault="00FF6C3C" w:rsidP="004D37BD">
      <w:pPr>
        <w:spacing w:after="0" w:line="240" w:lineRule="auto"/>
        <w:ind w:left="600" w:hanging="120"/>
        <w:jc w:val="both"/>
        <w:rPr>
          <w:rFonts w:ascii="Times New Roman" w:hAnsi="Times New Roman"/>
        </w:rPr>
      </w:pPr>
      <w:r w:rsidRPr="004D37BD">
        <w:rPr>
          <w:rFonts w:ascii="Times New Roman" w:hAnsi="Times New Roman"/>
        </w:rPr>
        <w:t xml:space="preserve">  </w:t>
      </w:r>
      <w:r w:rsidRPr="004D37BD">
        <w:rPr>
          <w:rFonts w:ascii="Times New Roman" w:hAnsi="Times New Roman"/>
          <w:u w:val="single"/>
        </w:rPr>
        <w:t>Регулятивные:</w:t>
      </w:r>
      <w:r w:rsidRPr="004D37BD">
        <w:rPr>
          <w:rFonts w:ascii="Times New Roman" w:hAnsi="Times New Roman"/>
        </w:rPr>
        <w:t xml:space="preserve"> принимать и сохранять учебную задачу, планирование своих действий, адекватно воспринимать оценку учителем.</w:t>
      </w:r>
    </w:p>
    <w:p w:rsidR="00FF6C3C" w:rsidRPr="004D37BD" w:rsidRDefault="00FF6C3C" w:rsidP="004D37BD">
      <w:pPr>
        <w:spacing w:after="0" w:line="240" w:lineRule="auto"/>
        <w:ind w:left="480"/>
        <w:jc w:val="both"/>
      </w:pPr>
      <w:r w:rsidRPr="004D37BD">
        <w:rPr>
          <w:rFonts w:ascii="Times New Roman" w:hAnsi="Times New Roman"/>
        </w:rPr>
        <w:t xml:space="preserve">   </w:t>
      </w:r>
      <w:r w:rsidRPr="004D37BD">
        <w:rPr>
          <w:rFonts w:ascii="Times New Roman" w:hAnsi="Times New Roman"/>
          <w:b/>
          <w:u w:val="single"/>
        </w:rPr>
        <w:t>Познавательные:</w:t>
      </w:r>
      <w:r w:rsidRPr="004D37BD">
        <w:rPr>
          <w:rFonts w:ascii="Times New Roman" w:hAnsi="Times New Roman"/>
        </w:rPr>
        <w:t xml:space="preserve"> формирование проблемы, поиск и выделение необходимой информации, выполнение логических УУД (анализ, классификация, сравнение и т.д.), моделирование основной и второстепенной информации</w:t>
      </w:r>
      <w:r w:rsidRPr="004D37BD">
        <w:t>.</w:t>
      </w:r>
    </w:p>
    <w:p w:rsidR="00FF6C3C" w:rsidRPr="004D37BD" w:rsidRDefault="008D3511" w:rsidP="004D37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</w:rPr>
      </w:pPr>
      <w:r w:rsidRPr="004D37BD">
        <w:rPr>
          <w:rFonts w:ascii="Times New Roman" w:hAnsi="Times New Roman"/>
          <w:b/>
        </w:rPr>
        <w:t>Ход урока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5528"/>
        <w:gridCol w:w="22"/>
        <w:gridCol w:w="2388"/>
      </w:tblGrid>
      <w:tr w:rsidR="00FF6C3C" w:rsidRPr="004D37BD" w:rsidTr="00FF6C3C">
        <w:trPr>
          <w:cantSplit/>
          <w:trHeight w:val="69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Этапы урока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Деятельность учителя</w:t>
            </w:r>
          </w:p>
          <w:p w:rsidR="00FF6C3C" w:rsidRPr="004D37BD" w:rsidRDefault="00FF6C3C" w:rsidP="004D37BD">
            <w:pPr>
              <w:spacing w:after="0" w:line="240" w:lineRule="auto"/>
              <w:ind w:left="1572" w:right="1092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Деятельнос</w:t>
            </w:r>
            <w:r w:rsidR="008D3511" w:rsidRPr="004D37BD">
              <w:rPr>
                <w:rFonts w:ascii="Times New Roman" w:hAnsi="Times New Roman"/>
              </w:rPr>
              <w:t>ть</w:t>
            </w:r>
            <w:r w:rsidRPr="004D37BD">
              <w:rPr>
                <w:rFonts w:ascii="Times New Roman" w:hAnsi="Times New Roman"/>
              </w:rPr>
              <w:t xml:space="preserve">   учеников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Организацион</w:t>
            </w:r>
            <w:r w:rsidR="008D3511" w:rsidRPr="004D37BD">
              <w:rPr>
                <w:rFonts w:ascii="Times New Roman" w:hAnsi="Times New Roman"/>
              </w:rPr>
              <w:t>-</w:t>
            </w:r>
            <w:r w:rsidRPr="004D37BD">
              <w:rPr>
                <w:rFonts w:ascii="Times New Roman" w:hAnsi="Times New Roman"/>
              </w:rPr>
              <w:t>ный момент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-Прозвенел звонок. Начинается урок. Все встали ровненько, еще раз проверили свою готовность к уроку.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(проверяет готовность к уроку)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Мотивация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-Посмотрите на экран, давайте прочитаем слова, постарайтесь собрать из слов предложение:</w:t>
            </w:r>
          </w:p>
          <w:p w:rsidR="00FF6C3C" w:rsidRPr="004D37BD" w:rsidRDefault="00FF6C3C" w:rsidP="004D37BD">
            <w:pPr>
              <w:spacing w:after="0" w:line="240" w:lineRule="auto"/>
              <w:ind w:firstLine="360"/>
              <w:rPr>
                <w:rFonts w:ascii="Times New Roman" w:hAnsi="Times New Roman"/>
                <w:b/>
              </w:rPr>
            </w:pPr>
            <w:r w:rsidRPr="004D37BD">
              <w:rPr>
                <w:rFonts w:ascii="Times New Roman" w:hAnsi="Times New Roman"/>
                <w:b/>
              </w:rPr>
              <w:t>нас, всё, у, сегодня, получится!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-Произнесем хором.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D37BD">
              <w:rPr>
                <w:rFonts w:ascii="Times New Roman" w:hAnsi="Times New Roman"/>
                <w:b/>
              </w:rPr>
              <w:t>-</w:t>
            </w:r>
            <w:r w:rsidRPr="004D37BD">
              <w:rPr>
                <w:rFonts w:ascii="Times New Roman" w:hAnsi="Times New Roman"/>
              </w:rPr>
              <w:t>А что для этого нам необходимо, чтобы все получилось?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-У нас сегодня всё получится!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(произносят)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-слушать внимательно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Пальчиковая гимнастика и для глаз 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  <w:i/>
              </w:rPr>
              <w:t>-</w:t>
            </w:r>
            <w:r w:rsidRPr="004D37BD">
              <w:rPr>
                <w:rFonts w:ascii="Times New Roman" w:hAnsi="Times New Roman"/>
              </w:rPr>
              <w:t>Прежде чем приступить к работе подготовим наши глазки и пальчики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4D37BD">
              <w:rPr>
                <w:rFonts w:ascii="Times New Roman" w:hAnsi="Times New Roman"/>
                <w:i/>
              </w:rPr>
              <w:t>(для глаз - осенняя физминутка листопад)-презентация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4D37BD">
              <w:rPr>
                <w:rFonts w:ascii="Times New Roman" w:hAnsi="Times New Roman"/>
                <w:i/>
              </w:rPr>
              <w:t>Для пальчиков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4D37BD">
              <w:rPr>
                <w:rFonts w:ascii="Times New Roman" w:hAnsi="Times New Roman"/>
                <w:i/>
                <w:shd w:val="clear" w:color="auto" w:fill="FFFFFF"/>
              </w:rPr>
              <w:t>Белка (В самом начале кулачек сжат)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7BD">
              <w:rPr>
                <w:rFonts w:ascii="Times New Roman" w:hAnsi="Times New Roman"/>
                <w:shd w:val="clear" w:color="auto" w:fill="FFFFFF"/>
              </w:rPr>
              <w:t>Сидит белка на тележке,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4D37BD">
              <w:rPr>
                <w:rFonts w:ascii="Times New Roman" w:hAnsi="Times New Roman"/>
                <w:shd w:val="clear" w:color="auto" w:fill="FFFFFF"/>
              </w:rPr>
              <w:t xml:space="preserve">Продаёт она орешки: (Поочерёдно разгибать все пальчики, начиная с большого)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4D37BD">
              <w:rPr>
                <w:rFonts w:ascii="Times New Roman" w:hAnsi="Times New Roman"/>
                <w:shd w:val="clear" w:color="auto" w:fill="FFFFFF"/>
              </w:rPr>
              <w:t>Лисичке-сестричке, Воробью, синичке, Мишке толстопятому, Заиньке усатому…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(выполняют действия)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Чистописание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-Откройте тетради, положите их правильно. Запишите число, классная работа.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Начнем наш урок с минутки чистописания. Внимательно посмотрите на доску. 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Что записано в 1 строке?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-Какое соединение использовано для написания этих слогов?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-В каких слогах верхнее?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-Нижнее? Запишите.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-Во второй строке записаны слова.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Назовите первый слог в каждом слове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Какое соединение в них использовано в слоге ри?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-Что вы можете сказать о словах 2-ой строки?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-слоги буквы р с гласными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(Читают) ри ра ря ор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(называют)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-Рис, рисунок, рисовать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-ри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-это словарные слова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Словарная работа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Актуализация изученного материала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-Назовите общую часть, имеющеюся в этих словах?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-Скажите, а мы можем все три слова назвать родственными?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-Почему?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(если затрудняются: вспомните правило)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-Запишите словарные слова.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-Выделите общую часть. 1 человек у доски. 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-Оцените себя на полях +/-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  <w:i/>
              </w:rPr>
              <w:t>Вывод</w:t>
            </w:r>
            <w:r w:rsidRPr="004D37BD">
              <w:rPr>
                <w:rFonts w:ascii="Times New Roman" w:hAnsi="Times New Roman"/>
              </w:rPr>
              <w:t xml:space="preserve">: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-Итак, что мы повторили?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-Рис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-Нет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-Слово рис имеет другое лексическое значение.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(Они имеют общую часть и  близки по смыслу.)</w:t>
            </w:r>
          </w:p>
        </w:tc>
      </w:tr>
      <w:tr w:rsidR="00FF6C3C" w:rsidRPr="004D37BD" w:rsidTr="00FF6C3C">
        <w:trPr>
          <w:trHeight w:val="69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Сообщение темы урока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-Как вы думаете, над какой темой мы сегодня будем работать на уроке?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-Сегодня на уроке мы узнаем, как называются родственные слова и как называется их общая часть.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-Откройте учебник, стр.61, прочитайте тему нашего урока.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-Мы продолжим работать над темой родственные слова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Дерево знаний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-На доске перед вами два дерева, а на партах красные и зеленые яблоки. Кто считает, что у него сегодня все получится, выбирает – зеленый цвет, а кто считает, что могут возникнуть сложности- красное яблоко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(делают выбор)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Работа по теме урока</w:t>
            </w:r>
            <w:r w:rsidR="008D3511" w:rsidRPr="004D37BD">
              <w:rPr>
                <w:rFonts w:ascii="Times New Roman" w:hAnsi="Times New Roman"/>
              </w:rPr>
              <w:t>.</w:t>
            </w:r>
            <w:r w:rsidRPr="004D37BD">
              <w:rPr>
                <w:rFonts w:ascii="Times New Roman" w:hAnsi="Times New Roman"/>
              </w:rPr>
              <w:t xml:space="preserve"> 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Работа с учебником</w:t>
            </w:r>
            <w:r w:rsidR="008D3511" w:rsidRPr="004D37BD">
              <w:rPr>
                <w:rFonts w:ascii="Times New Roman" w:hAnsi="Times New Roman"/>
              </w:rPr>
              <w:t>.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 Работаем с упр. 84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 задание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-Читаем первую группу слов.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-Почему они так объединены?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-Какую общую часть имеют слова?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-Чем различается лексическое значение этих слов?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-Вторую группу слов запишите самостоятельно в строчку, через запятую. Выделите общую часть.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-Проверяем.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-Сравните с образцом на доске.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-Оцените правильность выполнения.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-Назовите общую часть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-Общая часть родственных слов называется особым словом. Вы хотите знать, каким?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Для этого прочитайте первое предложение из  правила.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Как называется общая часть родственных слов? (корень)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-А как называются такие родственные слова?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 правило дальше. Найдите ответ на  вопрос, что же такое корень?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-Приведите примеры из правила однокоренных слов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-Назовите корень в этих словах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(один ученик читает, остальные следят)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Они имеют общую часть и близкие по значению.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-дом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-домик и домишко – это небольшие дома. А домище - большой дом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слон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(читают)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общая часть родственных слов называется корнем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-однокоренными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-корень – это самая главная часть в слове, в ней заключено общее лексическое значение всех однокоренных слов.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-лес, лесок, лесной, лесник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-лес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Физминутка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 Сейчас мы немного отдохнём и отправимся в лес. </w:t>
            </w:r>
          </w:p>
          <w:p w:rsidR="00FF6C3C" w:rsidRPr="004D37BD" w:rsidRDefault="00FF6C3C" w:rsidP="004D37BD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4D37BD">
              <w:rPr>
                <w:sz w:val="22"/>
                <w:szCs w:val="22"/>
              </w:rPr>
              <w:t>-Ребята, какое сейчас время года?</w:t>
            </w:r>
          </w:p>
          <w:p w:rsidR="00FF6C3C" w:rsidRPr="004D37BD" w:rsidRDefault="00FF6C3C" w:rsidP="004D37BD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4D37BD">
              <w:rPr>
                <w:sz w:val="22"/>
                <w:szCs w:val="22"/>
              </w:rPr>
              <w:t xml:space="preserve">-Какое явление можно наблюдать осенью? </w:t>
            </w:r>
          </w:p>
          <w:p w:rsidR="00FF6C3C" w:rsidRPr="004D37BD" w:rsidRDefault="00FF6C3C" w:rsidP="004D37BD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4D37BD">
              <w:rPr>
                <w:sz w:val="22"/>
                <w:szCs w:val="22"/>
              </w:rPr>
              <w:t>(Музыка П.И. Чайковского«Конец ноября»)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-Представьте что мы в лесу и там – листопад. Встаньте, протяните руки воображаемому листопаду, ощутите на ладонях красивые листочки, покружитесь, попытайтесь поймать самые красивые листья.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-Представьте, что мы поднимаем листики, которые, опали с деревьев  и кидаем их друг в друга.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Пройдём по знакомой тропе к опушке леса. Шагаем, вдыхаем чистый свежий воздух, наблюдаем за изменениями в жизни живой и неживой природы. Но вот, к сожалению, время прогулки заканчивается и мы, отдохнувшие, с массой положительных эмоций, набравшись сил и энергии,  возвращаемся в класс и продолжаем работу.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4D37BD">
              <w:rPr>
                <w:rFonts w:ascii="Times New Roman" w:hAnsi="Times New Roman"/>
                <w:i/>
              </w:rPr>
              <w:t xml:space="preserve">Итог: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-А кто был внимателен и заметил, какие однокоренные слова встретились в нашей физминутке?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-осень</w:t>
            </w:r>
          </w:p>
          <w:p w:rsidR="00FF6C3C" w:rsidRPr="004D37BD" w:rsidRDefault="008D3511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-л</w:t>
            </w:r>
            <w:r w:rsidR="00FF6C3C" w:rsidRPr="004D37BD">
              <w:rPr>
                <w:rFonts w:ascii="Times New Roman" w:hAnsi="Times New Roman"/>
              </w:rPr>
              <w:t>истопад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(выполняют движения)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-листья, листопад, листочки, листики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Закрепление изученного материала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Парная работа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D37BD">
              <w:rPr>
                <w:rFonts w:ascii="Times New Roman" w:hAnsi="Times New Roman"/>
              </w:rPr>
              <w:t>проверка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-Так, что такое корень?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-А как называют родственные слова с одинаковым корнем?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-Сейчас вам предстоит работать в паре. Давайте вспомним правила работы в паре.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 задание в карточке.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-Скажите, что нужно выполнить в задании?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-Прочитайте слова. Пары каждого ряда имеют свой набор слов.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-Можете приступать к выполнению.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 (2 ученика у интерактивной доски выполняют аналогичную работу).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Проверка-фронтальная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D37BD">
              <w:rPr>
                <w:rFonts w:ascii="Times New Roman" w:hAnsi="Times New Roman"/>
              </w:rPr>
              <w:t>Вывод 1ученик, что такое  однокоренные слова, что такое корень  – 2-й ученик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(дают определение понятию корень)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-однокоренные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(называют правила работы)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-Найди однокоренные слова. Запиши группу однокоренных слов. Выдели корень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 Гриб, зима, грибок, дубок, грибной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Гора, горка, горевать, горный, вода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-Лист, лисица, листок, листва, море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-Сор, сорвать, соринка, сорить, тигр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(проговаривают)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(выполняют задание)</w:t>
            </w:r>
          </w:p>
        </w:tc>
      </w:tr>
      <w:tr w:rsidR="00FF6C3C" w:rsidRPr="004D37BD" w:rsidTr="00F020DC">
        <w:trPr>
          <w:trHeight w:val="492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Работа со словарем</w:t>
            </w: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D37BD">
              <w:rPr>
                <w:rFonts w:ascii="Times New Roman" w:hAnsi="Times New Roman"/>
              </w:rPr>
              <w:t>Письмо с комментирова</w:t>
            </w:r>
            <w:r w:rsidR="008D3511" w:rsidRPr="004D37BD">
              <w:rPr>
                <w:rFonts w:ascii="Times New Roman" w:hAnsi="Times New Roman"/>
              </w:rPr>
              <w:t>-</w:t>
            </w:r>
            <w:r w:rsidRPr="004D37BD">
              <w:rPr>
                <w:rFonts w:ascii="Times New Roman" w:hAnsi="Times New Roman"/>
              </w:rPr>
              <w:t>нием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 Обратите внимание, у каждого ряда были разные однокоренные слова, у ребят у доски тоже были однокоренные слова. Как вы думаете, таких слов в русском языке много?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-Как вы думаете,  где могут быть собраны такие слова?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-Откройте учебники  на стр. 135. Как называется словарь на этой странице?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-Какое сейчас время года?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-А что можно сказать о погоде осенью?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-Найдите в словаре слово дождь, и прочитайте однокоренные слова к нему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-Почему эти слова в одной группе? Назовите корень в этих словах.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-А что означает каждое слово?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-Составьте предложение с любым из этих слов (устно)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 Посмотрите на доску. </w:t>
            </w:r>
            <w:r w:rsidR="00F020DC">
              <w:rPr>
                <w:rFonts w:ascii="Times New Roman" w:hAnsi="Times New Roman"/>
              </w:rPr>
              <w:t xml:space="preserve">  </w:t>
            </w:r>
            <w:r w:rsidRPr="004D37BD">
              <w:rPr>
                <w:rFonts w:ascii="Times New Roman" w:hAnsi="Times New Roman"/>
              </w:rPr>
              <w:t>-Прочитайте что записано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-Мы можем сказать, что записано предложение? </w:t>
            </w:r>
          </w:p>
          <w:p w:rsidR="00FF6C3C" w:rsidRPr="004D37BD" w:rsidRDefault="00FF6C3C" w:rsidP="00F020D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7BD">
              <w:rPr>
                <w:rFonts w:ascii="Times New Roman" w:hAnsi="Times New Roman"/>
              </w:rPr>
              <w:t>-Почему?</w:t>
            </w:r>
            <w:r w:rsidR="00F020DC">
              <w:rPr>
                <w:rFonts w:ascii="Times New Roman" w:hAnsi="Times New Roman"/>
              </w:rPr>
              <w:t xml:space="preserve"> </w:t>
            </w:r>
            <w:r w:rsidRPr="004D37BD">
              <w:rPr>
                <w:rFonts w:ascii="Times New Roman" w:hAnsi="Times New Roman"/>
              </w:rPr>
              <w:t>- Добавьте не достающее слово и запишите предложение</w:t>
            </w:r>
            <w:r w:rsidR="004D37BD">
              <w:rPr>
                <w:rFonts w:ascii="Times New Roman" w:hAnsi="Times New Roman"/>
              </w:rPr>
              <w:t xml:space="preserve"> </w:t>
            </w:r>
            <w:r w:rsidR="00EF6B91" w:rsidRPr="004D37BD">
              <w:rPr>
                <w:rFonts w:ascii="Times New Roman" w:hAnsi="Times New Roman"/>
              </w:rPr>
              <w:t>( индивидуальная проверка)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-Да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(варианты ответов)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-Словарь однокоренных слов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-осень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(высказывают мнение)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-дождь, дождик, дождевой дождливый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(назовите лексическое значение)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(с</w:t>
            </w:r>
            <w:r w:rsidR="00EF6B91" w:rsidRPr="004D37BD">
              <w:rPr>
                <w:rFonts w:ascii="Times New Roman" w:hAnsi="Times New Roman"/>
              </w:rPr>
              <w:t>оставляют предложения)</w:t>
            </w:r>
          </w:p>
          <w:p w:rsidR="00FF6C3C" w:rsidRPr="004D37BD" w:rsidRDefault="00EF6B91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-Осенью часто идёт </w:t>
            </w:r>
          </w:p>
          <w:p w:rsidR="00FF6C3C" w:rsidRPr="004D37BD" w:rsidRDefault="00FF6C3C" w:rsidP="00F02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-Нет</w:t>
            </w:r>
            <w:r w:rsidR="008D3511" w:rsidRPr="004D37BD">
              <w:rPr>
                <w:rFonts w:ascii="Times New Roman" w:hAnsi="Times New Roman"/>
              </w:rPr>
              <w:t>.</w:t>
            </w:r>
            <w:r w:rsidR="00EF6B91" w:rsidRPr="004D37BD">
              <w:rPr>
                <w:rFonts w:ascii="Times New Roman" w:hAnsi="Times New Roman"/>
              </w:rPr>
              <w:t>(объясняют)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8D3511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И</w:t>
            </w:r>
            <w:r w:rsidR="00FF6C3C" w:rsidRPr="004D37BD">
              <w:rPr>
                <w:rFonts w:ascii="Times New Roman" w:hAnsi="Times New Roman"/>
              </w:rPr>
              <w:t>тог урока. Групповая работа</w:t>
            </w:r>
            <w:r w:rsidRPr="004D37BD">
              <w:rPr>
                <w:rFonts w:ascii="Times New Roman" w:hAnsi="Times New Roman"/>
              </w:rPr>
              <w:t>.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 А теперь давайте еще  поиграем в игру «Найди свое дерево». Вот 5 деревьев с корнями, а вы -листочки с этих деревьев</w:t>
            </w:r>
            <w:r w:rsidR="00F020DC">
              <w:rPr>
                <w:rFonts w:ascii="Times New Roman" w:hAnsi="Times New Roman"/>
              </w:rPr>
              <w:t xml:space="preserve"> </w:t>
            </w:r>
            <w:r w:rsidRPr="004D37BD">
              <w:rPr>
                <w:rFonts w:ascii="Times New Roman" w:hAnsi="Times New Roman"/>
              </w:rPr>
              <w:t>( у детей на партах листики со словами).Задание: каждый листик должен найти свое дерево, и тогда образуются   группы родственных слов.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-правила работы в группе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1 группа   - </w:t>
            </w:r>
            <w:r w:rsidRPr="00F020DC">
              <w:rPr>
                <w:rFonts w:ascii="Times New Roman" w:hAnsi="Times New Roman"/>
                <w:b/>
                <w:i/>
              </w:rPr>
              <w:t>рыб</w:t>
            </w:r>
            <w:r w:rsidR="00F020DC">
              <w:rPr>
                <w:rFonts w:ascii="Times New Roman" w:hAnsi="Times New Roman"/>
              </w:rPr>
              <w:t xml:space="preserve">  </w:t>
            </w:r>
            <w:r w:rsidRPr="004D37BD">
              <w:rPr>
                <w:rFonts w:ascii="Times New Roman" w:hAnsi="Times New Roman"/>
              </w:rPr>
              <w:t xml:space="preserve">    Рыбак, рынок, рыболов, рыбачить, рыбалка, рыбка.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2 группа   - </w:t>
            </w:r>
            <w:r w:rsidRPr="00F020DC">
              <w:rPr>
                <w:rFonts w:ascii="Times New Roman" w:hAnsi="Times New Roman"/>
                <w:b/>
              </w:rPr>
              <w:t>ум</w:t>
            </w:r>
            <w:r w:rsidRPr="004D37BD">
              <w:rPr>
                <w:rFonts w:ascii="Times New Roman" w:hAnsi="Times New Roman"/>
              </w:rPr>
              <w:t xml:space="preserve"> </w:t>
            </w:r>
            <w:r w:rsidR="00F020DC">
              <w:rPr>
                <w:rFonts w:ascii="Times New Roman" w:hAnsi="Times New Roman"/>
              </w:rPr>
              <w:t xml:space="preserve"> </w:t>
            </w:r>
            <w:r w:rsidRPr="004D37BD">
              <w:rPr>
                <w:rFonts w:ascii="Times New Roman" w:hAnsi="Times New Roman"/>
              </w:rPr>
              <w:t>Умный, умница, умник, умненький, разум, уметь, умалять.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3 группа   - </w:t>
            </w:r>
            <w:r w:rsidRPr="00F020DC">
              <w:rPr>
                <w:rFonts w:ascii="Times New Roman" w:hAnsi="Times New Roman"/>
                <w:b/>
                <w:i/>
              </w:rPr>
              <w:t>ворон</w:t>
            </w:r>
            <w:r w:rsidR="00F020DC">
              <w:rPr>
                <w:rFonts w:ascii="Times New Roman" w:hAnsi="Times New Roman"/>
              </w:rPr>
              <w:t xml:space="preserve">    </w:t>
            </w:r>
            <w:r w:rsidRPr="004D37BD">
              <w:rPr>
                <w:rFonts w:ascii="Times New Roman" w:hAnsi="Times New Roman"/>
              </w:rPr>
              <w:t>Ворона, ворон, вороненок, проворонил, вороний, воронка, воротник.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4 группа </w:t>
            </w:r>
            <w:r w:rsidR="00F020DC">
              <w:rPr>
                <w:rFonts w:ascii="Times New Roman" w:hAnsi="Times New Roman"/>
              </w:rPr>
              <w:t xml:space="preserve">  </w:t>
            </w:r>
            <w:r w:rsidR="00F020DC" w:rsidRPr="00F020DC">
              <w:rPr>
                <w:rFonts w:ascii="Times New Roman" w:hAnsi="Times New Roman"/>
                <w:b/>
                <w:i/>
              </w:rPr>
              <w:t>- вод</w:t>
            </w:r>
            <w:r w:rsidR="00F020DC">
              <w:rPr>
                <w:rFonts w:ascii="Times New Roman" w:hAnsi="Times New Roman"/>
              </w:rPr>
              <w:t xml:space="preserve">  В</w:t>
            </w:r>
            <w:r w:rsidRPr="004D37BD">
              <w:rPr>
                <w:rFonts w:ascii="Times New Roman" w:hAnsi="Times New Roman"/>
              </w:rPr>
              <w:t>ода, водород, води</w:t>
            </w:r>
            <w:r w:rsidR="00F020DC">
              <w:rPr>
                <w:rFonts w:ascii="Times New Roman" w:hAnsi="Times New Roman"/>
              </w:rPr>
              <w:t>ца, водяной, подводник,  водный, в</w:t>
            </w:r>
            <w:r w:rsidRPr="004D37BD">
              <w:rPr>
                <w:rFonts w:ascii="Times New Roman" w:hAnsi="Times New Roman"/>
              </w:rPr>
              <w:t>одитель</w:t>
            </w:r>
          </w:p>
          <w:p w:rsidR="00FF6C3C" w:rsidRPr="004D37BD" w:rsidRDefault="00F020DC" w:rsidP="004D37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группа –</w:t>
            </w:r>
            <w:r w:rsidRPr="00F020DC">
              <w:rPr>
                <w:rFonts w:ascii="Times New Roman" w:hAnsi="Times New Roman"/>
                <w:b/>
                <w:i/>
              </w:rPr>
              <w:t>лет</w:t>
            </w:r>
            <w:r>
              <w:rPr>
                <w:rFonts w:ascii="Times New Roman" w:hAnsi="Times New Roman"/>
              </w:rPr>
              <w:t xml:space="preserve">  </w:t>
            </w:r>
            <w:r w:rsidR="00FF6C3C" w:rsidRPr="004D37BD">
              <w:rPr>
                <w:rFonts w:ascii="Times New Roman" w:hAnsi="Times New Roman"/>
              </w:rPr>
              <w:t>Летать, лететь, летательный, летающий, лето, полёт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-Какие слова остались лишними.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-Докажите, почему они лишние?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 xml:space="preserve">Итак: </w:t>
            </w:r>
            <w:r w:rsidR="004D37BD">
              <w:rPr>
                <w:rFonts w:ascii="Times New Roman" w:hAnsi="Times New Roman"/>
              </w:rPr>
              <w:t xml:space="preserve">    </w:t>
            </w:r>
            <w:r w:rsidRPr="004D37BD">
              <w:rPr>
                <w:rFonts w:ascii="Times New Roman" w:hAnsi="Times New Roman"/>
              </w:rPr>
              <w:t xml:space="preserve">-Что такое корень? 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-Какие слова называем однокоренными?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(крепят листья на деревья)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(называют слова)</w:t>
            </w:r>
          </w:p>
          <w:p w:rsidR="00EF6B91" w:rsidRPr="004D37BD" w:rsidRDefault="00EF6B91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(доказывают)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Рефлексия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-Посмотрите, на доску, скажите записанные слова родственные?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-Докажите почему?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-А как называется их общая часть?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-Назовите её.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-В начале урока каждый из вас выбрал цвет яблока, у некоторых из вас были опасения. Кто сейчас готов изменить свой выбор, кому сегодня все было ясно и понятно. Могут пойти и изменить цвет яблочка на дереве.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-Час, часок, часовой, часы</w:t>
            </w:r>
          </w:p>
          <w:p w:rsidR="00EF6B91" w:rsidRPr="004D37BD" w:rsidRDefault="00EF6B91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EF6B91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-корень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  <w:r w:rsidRPr="004D37BD">
              <w:rPr>
                <w:rFonts w:ascii="Times New Roman" w:hAnsi="Times New Roman"/>
              </w:rPr>
              <w:t>-час</w:t>
            </w: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(изменяют выбор)</w:t>
            </w:r>
          </w:p>
        </w:tc>
      </w:tr>
      <w:tr w:rsidR="00FF6C3C" w:rsidRPr="004D37BD" w:rsidTr="00FF6C3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FF6C3C" w:rsidP="004D37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Домашнее задание</w:t>
            </w:r>
          </w:p>
        </w:tc>
        <w:tc>
          <w:tcPr>
            <w:tcW w:w="5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C3C" w:rsidRPr="004D37BD" w:rsidRDefault="008D3511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37BD">
              <w:rPr>
                <w:rFonts w:ascii="Times New Roman" w:hAnsi="Times New Roman"/>
              </w:rPr>
              <w:t>Н</w:t>
            </w:r>
            <w:r w:rsidR="00FF6C3C" w:rsidRPr="004D37BD">
              <w:rPr>
                <w:rFonts w:ascii="Times New Roman" w:hAnsi="Times New Roman"/>
              </w:rPr>
              <w:t>а доске заранее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C3C" w:rsidRPr="004D37BD" w:rsidRDefault="00FF6C3C" w:rsidP="004D37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257E7" w:rsidRDefault="006257E7" w:rsidP="005E0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7E7" w:rsidRDefault="006257E7" w:rsidP="005E0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7E7" w:rsidRDefault="006257E7" w:rsidP="005E0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60D" w:rsidRDefault="00F020DC" w:rsidP="005E0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</w:t>
      </w:r>
      <w:r w:rsidR="00F6660D">
        <w:rPr>
          <w:rFonts w:ascii="Times New Roman" w:hAnsi="Times New Roman" w:cs="Times New Roman"/>
          <w:b/>
          <w:sz w:val="24"/>
          <w:szCs w:val="24"/>
        </w:rPr>
        <w:t xml:space="preserve">югова </w:t>
      </w:r>
      <w:r w:rsidR="002276EC">
        <w:rPr>
          <w:rFonts w:ascii="Times New Roman" w:hAnsi="Times New Roman" w:cs="Times New Roman"/>
          <w:b/>
          <w:sz w:val="24"/>
          <w:szCs w:val="24"/>
        </w:rPr>
        <w:t>Кристина</w:t>
      </w:r>
      <w:r w:rsidR="004D3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172">
        <w:rPr>
          <w:rFonts w:ascii="Times New Roman" w:hAnsi="Times New Roman" w:cs="Times New Roman"/>
          <w:b/>
          <w:sz w:val="24"/>
          <w:szCs w:val="24"/>
        </w:rPr>
        <w:t>Витальевна</w:t>
      </w:r>
    </w:p>
    <w:p w:rsidR="00F020DC" w:rsidRDefault="00F678E5" w:rsidP="00F020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F020DC" w:rsidRDefault="00F020DC" w:rsidP="00F020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F020DC" w:rsidRPr="00DD4893" w:rsidRDefault="00F020DC" w:rsidP="00F020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«Начальная общеобразовательная школа с.Ленинское»</w:t>
      </w:r>
    </w:p>
    <w:p w:rsidR="004D37BD" w:rsidRDefault="004D37BD" w:rsidP="00F020D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65B22D82" wp14:editId="7F88D433">
            <wp:simplePos x="0" y="0"/>
            <wp:positionH relativeFrom="column">
              <wp:posOffset>194310</wp:posOffset>
            </wp:positionH>
            <wp:positionV relativeFrom="paragraph">
              <wp:posOffset>240030</wp:posOffset>
            </wp:positionV>
            <wp:extent cx="1224280" cy="1219200"/>
            <wp:effectExtent l="171450" t="171450" r="375920" b="361950"/>
            <wp:wrapSquare wrapText="bothSides"/>
            <wp:docPr id="72" name="Рисунок 72" descr="E:\ФОТО\Кристина Устюгова 20160208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Кристина Устюгова 20160208_1602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5E" w:rsidRPr="00F020DC" w:rsidRDefault="006E055E" w:rsidP="00F678E5">
      <w:pPr>
        <w:jc w:val="center"/>
        <w:rPr>
          <w:rFonts w:ascii="Times New Roman" w:hAnsi="Times New Roman" w:cs="Times New Roman"/>
          <w:b/>
          <w:u w:val="single"/>
        </w:rPr>
      </w:pPr>
      <w:r w:rsidRPr="00F678E5">
        <w:rPr>
          <w:rFonts w:ascii="Times New Roman" w:hAnsi="Times New Roman" w:cs="Times New Roman"/>
          <w:b/>
        </w:rPr>
        <w:t xml:space="preserve">Тема урока: </w:t>
      </w:r>
      <w:r w:rsidRPr="00F020DC">
        <w:rPr>
          <w:rFonts w:ascii="Times New Roman" w:hAnsi="Times New Roman" w:cs="Times New Roman"/>
          <w:b/>
          <w:u w:val="single"/>
        </w:rPr>
        <w:t>«Кто такие насекомые?»</w:t>
      </w:r>
    </w:p>
    <w:p w:rsidR="006E055E" w:rsidRPr="008D3511" w:rsidRDefault="002276EC" w:rsidP="002276EC">
      <w:pPr>
        <w:spacing w:after="0" w:line="240" w:lineRule="auto"/>
        <w:ind w:left="255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6E055E" w:rsidRPr="008D3511">
        <w:rPr>
          <w:rFonts w:ascii="Times New Roman" w:hAnsi="Times New Roman" w:cs="Times New Roman"/>
          <w:b/>
        </w:rPr>
        <w:t>Цели:</w:t>
      </w:r>
    </w:p>
    <w:p w:rsidR="006E055E" w:rsidRPr="008D3511" w:rsidRDefault="002276EC" w:rsidP="002276EC">
      <w:pPr>
        <w:spacing w:after="0" w:line="240" w:lineRule="auto"/>
        <w:ind w:left="2552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</w:t>
      </w:r>
      <w:r w:rsidR="006E055E" w:rsidRPr="008D3511">
        <w:rPr>
          <w:rFonts w:ascii="Times New Roman" w:hAnsi="Times New Roman" w:cs="Times New Roman"/>
          <w:u w:val="single"/>
        </w:rPr>
        <w:t>Познавательные</w:t>
      </w:r>
      <w:r w:rsidR="008D3511">
        <w:rPr>
          <w:rFonts w:ascii="Times New Roman" w:hAnsi="Times New Roman" w:cs="Times New Roman"/>
          <w:u w:val="single"/>
        </w:rPr>
        <w:t>:</w:t>
      </w:r>
    </w:p>
    <w:p w:rsidR="006E055E" w:rsidRPr="00AC077B" w:rsidRDefault="002276EC" w:rsidP="002276EC">
      <w:pPr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E055E" w:rsidRPr="00AC077B">
        <w:rPr>
          <w:rFonts w:ascii="Times New Roman" w:hAnsi="Times New Roman" w:cs="Times New Roman"/>
        </w:rPr>
        <w:t xml:space="preserve">-формирование первичного понятия «насекомые» как группа </w:t>
      </w:r>
      <w:r>
        <w:rPr>
          <w:rFonts w:ascii="Times New Roman" w:hAnsi="Times New Roman" w:cs="Times New Roman"/>
        </w:rPr>
        <w:t xml:space="preserve">                </w:t>
      </w:r>
      <w:r w:rsidR="006E055E" w:rsidRPr="00AC077B">
        <w:rPr>
          <w:rFonts w:ascii="Times New Roman" w:hAnsi="Times New Roman" w:cs="Times New Roman"/>
        </w:rPr>
        <w:t xml:space="preserve">животных; 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-формирование представлений об отличительных признаках насекомых от других групп животных.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-расширение представлений о многообразии насекомых и их значении в жизни человека.</w:t>
      </w:r>
    </w:p>
    <w:p w:rsidR="006E055E" w:rsidRPr="008D3511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  <w:u w:val="single"/>
        </w:rPr>
      </w:pPr>
      <w:r w:rsidRPr="00AC077B">
        <w:rPr>
          <w:rFonts w:ascii="Times New Roman" w:hAnsi="Times New Roman" w:cs="Times New Roman"/>
        </w:rPr>
        <w:t xml:space="preserve"> </w:t>
      </w:r>
      <w:r w:rsidRPr="008D3511">
        <w:rPr>
          <w:rFonts w:ascii="Times New Roman" w:hAnsi="Times New Roman" w:cs="Times New Roman"/>
          <w:u w:val="single"/>
        </w:rPr>
        <w:t xml:space="preserve">Развивающие: 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-развитие наблюдательности при работе с наглядным материалом;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-развитие умения извлекать информацию при работе с иллюстрациями;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-развитие логического мышления на основе отработки логических операций (развитие логических УУД):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а) анализ – при выявлении существенных признаков насекомых;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б) установление причинно-следственных связей между строением ротовых органов насекомых и видом пищи, которым они питаются;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 xml:space="preserve">в) сравнение - при установлении различий и сходства между группами животных; 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г) обобщение при формулировке понятия о насекомых как группе животных.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 развитие умения работать в паре (коммуникативные УУД)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 развитие самоконтроля при выполнении заданий в тетради.</w:t>
      </w:r>
    </w:p>
    <w:p w:rsidR="006E055E" w:rsidRPr="008D3511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  <w:u w:val="single"/>
        </w:rPr>
      </w:pPr>
      <w:r w:rsidRPr="008D3511">
        <w:rPr>
          <w:rFonts w:ascii="Times New Roman" w:hAnsi="Times New Roman" w:cs="Times New Roman"/>
          <w:u w:val="single"/>
        </w:rPr>
        <w:t>Воспитательные: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 воспитание бережного отношения к насекомым и окружающей природе;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 воспитание познавательного интереса к уроку окружающего мира;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- воспитание культуры общения: «учитель-ученик», «ученик-ученик».</w:t>
      </w:r>
    </w:p>
    <w:p w:rsidR="006E055E" w:rsidRPr="008D3511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  <w:u w:val="single"/>
        </w:rPr>
      </w:pPr>
      <w:r w:rsidRPr="008D3511">
        <w:rPr>
          <w:rFonts w:ascii="Times New Roman" w:hAnsi="Times New Roman" w:cs="Times New Roman"/>
          <w:u w:val="single"/>
        </w:rPr>
        <w:t>Оборудование:</w:t>
      </w: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Для учителя - компьютер, проектор, экран, учебник, тетрадь на печатной основе, иллюстрации насекомых (коллекции насекомых), карточки «отличительные признаки насекомых».</w:t>
      </w:r>
    </w:p>
    <w:p w:rsidR="008D3511" w:rsidRDefault="008D3511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</w:p>
    <w:p w:rsidR="006E055E" w:rsidRPr="00AC077B" w:rsidRDefault="006E055E" w:rsidP="002276EC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AC077B">
        <w:rPr>
          <w:rFonts w:ascii="Times New Roman" w:hAnsi="Times New Roman" w:cs="Times New Roman"/>
        </w:rPr>
        <w:t>Для обучающихся - учебник, тетрадь на печатной основе, атлас-определитель, карточки для проверки материала, изученного</w:t>
      </w:r>
      <w:r w:rsidR="008D3511">
        <w:rPr>
          <w:rFonts w:ascii="Times New Roman" w:hAnsi="Times New Roman" w:cs="Times New Roman"/>
        </w:rPr>
        <w:t xml:space="preserve"> на предыдущем уроке (6 шт), цветные</w:t>
      </w:r>
      <w:r w:rsidRPr="00AC077B">
        <w:rPr>
          <w:rFonts w:ascii="Times New Roman" w:hAnsi="Times New Roman" w:cs="Times New Roman"/>
        </w:rPr>
        <w:t xml:space="preserve"> карандаши.</w:t>
      </w:r>
    </w:p>
    <w:p w:rsidR="006E055E" w:rsidRPr="005E040B" w:rsidRDefault="006E055E" w:rsidP="002276EC">
      <w:pPr>
        <w:jc w:val="center"/>
        <w:rPr>
          <w:rFonts w:ascii="Times New Roman" w:hAnsi="Times New Roman" w:cs="Times New Roman"/>
          <w:b/>
        </w:rPr>
      </w:pPr>
      <w:r w:rsidRPr="005E040B">
        <w:rPr>
          <w:rFonts w:ascii="Times New Roman" w:hAnsi="Times New Roman" w:cs="Times New Roman"/>
          <w:b/>
        </w:rPr>
        <w:t>Ход урока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4962"/>
        <w:gridCol w:w="2976"/>
      </w:tblGrid>
      <w:tr w:rsidR="006E055E" w:rsidRPr="00AC077B" w:rsidTr="002276EC">
        <w:tc>
          <w:tcPr>
            <w:tcW w:w="1809" w:type="dxa"/>
          </w:tcPr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Этапы</w:t>
            </w:r>
          </w:p>
        </w:tc>
        <w:tc>
          <w:tcPr>
            <w:tcW w:w="4962" w:type="dxa"/>
          </w:tcPr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Деятельность учителя</w:t>
            </w:r>
          </w:p>
        </w:tc>
        <w:tc>
          <w:tcPr>
            <w:tcW w:w="2976" w:type="dxa"/>
          </w:tcPr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Деятельность учащихся</w:t>
            </w:r>
          </w:p>
        </w:tc>
      </w:tr>
      <w:tr w:rsidR="006E055E" w:rsidRPr="00AC077B" w:rsidTr="002276EC">
        <w:tc>
          <w:tcPr>
            <w:tcW w:w="1809" w:type="dxa"/>
          </w:tcPr>
          <w:p w:rsidR="006E055E" w:rsidRPr="006E055E" w:rsidRDefault="006E055E" w:rsidP="006E055E">
            <w:r>
              <w:t>1.</w:t>
            </w:r>
            <w:r w:rsidRPr="006E055E">
              <w:t>Орг</w:t>
            </w:r>
            <w:r>
              <w:t>анизаци</w:t>
            </w:r>
            <w:r w:rsidR="00751AAA">
              <w:t>-</w:t>
            </w:r>
            <w:r>
              <w:t>онный м</w:t>
            </w:r>
            <w:r w:rsidRPr="006E055E">
              <w:t>омент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Pr="00AC077B">
              <w:rPr>
                <w:sz w:val="22"/>
                <w:szCs w:val="22"/>
              </w:rPr>
              <w:t>Самоопреде</w:t>
            </w:r>
            <w:r w:rsidR="00751AAA">
              <w:rPr>
                <w:sz w:val="22"/>
                <w:szCs w:val="22"/>
              </w:rPr>
              <w:t>-</w:t>
            </w:r>
            <w:r w:rsidRPr="00AC077B">
              <w:rPr>
                <w:sz w:val="22"/>
                <w:szCs w:val="22"/>
              </w:rPr>
              <w:t>ление к деятельности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Постановка учебной задачи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Проблемный вопрос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Работа по учебнику стр 33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Вывод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Физминутка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5847B3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6E055E" w:rsidRPr="00AC077B">
              <w:rPr>
                <w:sz w:val="22"/>
                <w:szCs w:val="22"/>
              </w:rPr>
              <w:t>агадка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Вывод (ответ на проблемный вопрос)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Cs/>
                <w:color w:val="000000"/>
                <w:sz w:val="22"/>
                <w:szCs w:val="22"/>
              </w:rPr>
              <w:t>Физминутка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892CEC" w:rsidRPr="00AC077B" w:rsidRDefault="00892CEC" w:rsidP="00892CEC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Работа в паре по картинкам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Самопроверка</w:t>
            </w: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(</w:t>
            </w:r>
            <w:r w:rsidRPr="00AC077B">
              <w:rPr>
                <w:sz w:val="22"/>
                <w:szCs w:val="22"/>
                <w:u w:val="single"/>
              </w:rPr>
              <w:t>слайд 14)</w:t>
            </w:r>
            <w:r w:rsidRPr="00AC077B">
              <w:rPr>
                <w:sz w:val="22"/>
                <w:szCs w:val="22"/>
              </w:rPr>
              <w:t>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Проблемный вопрос с опорой на жизненный опыт детей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приложение</w:t>
            </w: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AC077B">
              <w:rPr>
                <w:sz w:val="22"/>
                <w:szCs w:val="22"/>
              </w:rPr>
              <w:t>тог урока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751AAA" w:rsidRDefault="00751AAA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Самооценка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</w:tc>
        <w:tc>
          <w:tcPr>
            <w:tcW w:w="4962" w:type="dxa"/>
          </w:tcPr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Долгожданный дан звонок –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Начинается урок.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Каждый день – всегда, везде,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На занятиях, в игре,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Смело, чётко говорим </w:t>
            </w:r>
          </w:p>
          <w:p w:rsidR="006E055E" w:rsidRPr="00AC077B" w:rsidRDefault="006E055E" w:rsidP="008D3511">
            <w:pPr>
              <w:ind w:left="34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И тихонечко сидим.</w:t>
            </w:r>
          </w:p>
          <w:p w:rsidR="006E055E" w:rsidRPr="00AC077B" w:rsidRDefault="006E055E" w:rsidP="008D3511">
            <w:pPr>
              <w:ind w:left="176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- Итак, мы начинаем наш урок. Помните, что вы самые умные, сообразительные дети, у вас всё получится.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─ А сейчас посмотрите на экран</w:t>
            </w:r>
            <w:r w:rsidRPr="00AC077B">
              <w:rPr>
                <w:sz w:val="22"/>
                <w:szCs w:val="22"/>
              </w:rPr>
              <w:t xml:space="preserve"> (слайд 3). Какое время года изображено на рисунке? Действительно мы с вами оказались на зеленой лужайке. Светит солнышко. Именно сюда пригласил нас Муравьишка Вопросик, чтоб познакомить со своими друзьями.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Составьте предложения по этой картинке.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Кто может назвать друзей Муравьишки? (пчелы, бабочки, шмели, жуки, кузнечики, стрекозы).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А знаете ли вы как назвать их всех одним словом?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О </w:t>
            </w:r>
            <w:r>
              <w:rPr>
                <w:sz w:val="22"/>
                <w:szCs w:val="22"/>
              </w:rPr>
              <w:t>ком</w:t>
            </w:r>
            <w:r w:rsidRPr="00AC077B">
              <w:rPr>
                <w:sz w:val="22"/>
                <w:szCs w:val="22"/>
              </w:rPr>
              <w:t xml:space="preserve"> же мы будем говорить сегодня на уроке?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- Что вы знаете о них?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- Что бы вы хотели узнать про них?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Почему всех их называют насекомыми?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Откройте учебники на стр 33.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Каких насекомых вы  видите?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Неизвестных вам узнайте с помощью атласа-определителя. Проверьте себя стр 90.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Рассмотрите внимательно этих насекомых, что общего заметили у них?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Сделайте вывод. Каких животных можно назвать насекомыми?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Найдите на странице предложение, выделенное жирным шрифтом. Давайте прочитаем вывод о том, кто же такие насекомые.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Посмотрите на стр 32. Рассмотрите рисунок. Кто изображен на рисунке?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Какое из этих животных насекомое?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Почему?</w:t>
            </w:r>
          </w:p>
          <w:p w:rsidR="006E055E" w:rsidRDefault="006E055E" w:rsidP="006E055E">
            <w:pPr>
              <w:jc w:val="both"/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Утром стрекоза проснулась,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Потянулась, улыбнулась.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Раз – росой она умылась,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Два – изящно покружилась,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Три – нагнулась и присела,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На четыре – полетела.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 реки остановилась,</w:t>
            </w:r>
          </w:p>
          <w:p w:rsidR="006E055E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Над водою закружилась.</w:t>
            </w:r>
          </w:p>
          <w:p w:rsidR="00892CEC" w:rsidRPr="00AC077B" w:rsidRDefault="00892CEC" w:rsidP="006E055E">
            <w:pPr>
              <w:jc w:val="both"/>
              <w:rPr>
                <w:sz w:val="22"/>
                <w:szCs w:val="22"/>
              </w:rPr>
            </w:pPr>
          </w:p>
          <w:p w:rsidR="006E055E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Отгадайте загадку. О каком насекомом говорится в ней.</w:t>
            </w:r>
          </w:p>
          <w:p w:rsidR="00892CEC" w:rsidRDefault="00892CEC" w:rsidP="006E055E">
            <w:pPr>
              <w:jc w:val="both"/>
              <w:rPr>
                <w:sz w:val="22"/>
                <w:szCs w:val="22"/>
              </w:rPr>
            </w:pPr>
          </w:p>
          <w:p w:rsidR="00892CEC" w:rsidRDefault="00892CEC" w:rsidP="006E055E">
            <w:pPr>
              <w:jc w:val="both"/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Рассмотрим бабочку в учебнике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Какие части тела вы можете выделить у бабочки? 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Учитель, обобщая ответы детей, называет части тела. Один ученик указкой показывает их на слайде, остальные учащиеся карандашом в учебнике на стр. 32.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Голова с усиками и хоботком, с помощью которого бабочка пьет нектар;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Грудь с крылышками и  ножками; брюшко.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Сколько крыльев мы видим на рисунке?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А сколько всего крыльев у бабочки? </w:t>
            </w:r>
          </w:p>
          <w:p w:rsidR="00892CEC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Значит, художник ошибся?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 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Посчитайте ножки бабочки. </w:t>
            </w:r>
          </w:p>
          <w:p w:rsidR="00892CEC" w:rsidRDefault="00892CEC" w:rsidP="006E055E">
            <w:pPr>
              <w:rPr>
                <w:sz w:val="22"/>
                <w:szCs w:val="22"/>
              </w:rPr>
            </w:pPr>
          </w:p>
          <w:p w:rsidR="00892CEC" w:rsidRPr="00AC077B" w:rsidRDefault="00892CEC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Посмотрите, а кто это летает рядом с нашей красавицей бабочкой?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Сосчитайте количество ног у стрекозы и божьей коровки 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Сделайте вывод: каких животных можно назвать насекомыми? 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  <w:u w:val="single"/>
              </w:rPr>
            </w:pPr>
            <w:r w:rsidRPr="00AC077B">
              <w:rPr>
                <w:sz w:val="22"/>
                <w:szCs w:val="22"/>
              </w:rPr>
              <w:t>─ Наш Муравьишка Вопросик тоже хочет пос</w:t>
            </w:r>
            <w:r w:rsidR="00892CEC">
              <w:rPr>
                <w:sz w:val="22"/>
                <w:szCs w:val="22"/>
              </w:rPr>
              <w:t>читать свои ножки. Помогите ему</w:t>
            </w:r>
            <w:r w:rsidRPr="00AC077B">
              <w:rPr>
                <w:sz w:val="22"/>
                <w:szCs w:val="22"/>
              </w:rPr>
              <w:t xml:space="preserve"> (</w:t>
            </w:r>
            <w:r w:rsidRPr="00AC077B">
              <w:rPr>
                <w:sz w:val="22"/>
                <w:szCs w:val="22"/>
                <w:u w:val="single"/>
              </w:rPr>
              <w:t>слайд 6)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Сколько ножек у Муравьишки? Что вы можете сказать о Муравьишке?               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</w:p>
          <w:p w:rsidR="006E055E" w:rsidRPr="00AC077B" w:rsidRDefault="006E055E" w:rsidP="00892CEC">
            <w:pPr>
              <w:pStyle w:val="af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077B">
              <w:rPr>
                <w:iCs/>
                <w:color w:val="000000"/>
                <w:sz w:val="22"/>
                <w:szCs w:val="22"/>
              </w:rPr>
              <w:t>«Кузнечики»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Поднимаем плечики,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Прыгают кузнечики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1,2</w:t>
            </w:r>
            <w:r w:rsidR="005847B3">
              <w:rPr>
                <w:color w:val="000000"/>
                <w:sz w:val="22"/>
                <w:szCs w:val="22"/>
              </w:rPr>
              <w:t>-</w:t>
            </w:r>
            <w:r w:rsidRPr="00AC077B">
              <w:rPr>
                <w:color w:val="000000"/>
                <w:sz w:val="22"/>
                <w:szCs w:val="22"/>
              </w:rPr>
              <w:t xml:space="preserve"> сели,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Травушку поели</w:t>
            </w:r>
            <w:r w:rsidR="005847B3">
              <w:rPr>
                <w:color w:val="000000"/>
                <w:sz w:val="22"/>
                <w:szCs w:val="22"/>
              </w:rPr>
              <w:t>.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Тихо, тихо высоко</w:t>
            </w:r>
          </w:p>
          <w:p w:rsidR="006E055E" w:rsidRPr="00AC077B" w:rsidRDefault="006E055E" w:rsidP="006E055E">
            <w:pPr>
              <w:pStyle w:val="af2"/>
              <w:shd w:val="clear" w:color="auto" w:fill="FFFFFF"/>
              <w:spacing w:before="0" w:beforeAutospacing="0" w:after="0" w:afterAutospacing="0"/>
              <w:ind w:firstLine="900"/>
              <w:jc w:val="both"/>
              <w:rPr>
                <w:color w:val="000000"/>
                <w:sz w:val="22"/>
                <w:szCs w:val="22"/>
              </w:rPr>
            </w:pPr>
            <w:r w:rsidRPr="00AC077B">
              <w:rPr>
                <w:color w:val="000000"/>
                <w:sz w:val="22"/>
                <w:szCs w:val="22"/>
              </w:rPr>
              <w:t>Прыгаем на носках легко</w:t>
            </w:r>
            <w:r w:rsidR="005847B3">
              <w:rPr>
                <w:color w:val="000000"/>
                <w:sz w:val="22"/>
                <w:szCs w:val="22"/>
              </w:rPr>
              <w:t>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 учащихся карточки с животными для работы в паре: паук, сороконожка, рак, богомол, муха, кузнечик. (</w:t>
            </w:r>
            <w:r w:rsidRPr="00AC077B">
              <w:rPr>
                <w:sz w:val="22"/>
                <w:szCs w:val="22"/>
                <w:u w:val="single"/>
              </w:rPr>
              <w:t>слайд 13</w:t>
            </w:r>
            <w:r w:rsidRPr="00AC077B">
              <w:rPr>
                <w:sz w:val="22"/>
                <w:szCs w:val="22"/>
              </w:rPr>
              <w:t>)</w:t>
            </w:r>
          </w:p>
          <w:p w:rsidR="006E055E" w:rsidRPr="00AC077B" w:rsidRDefault="006E055E" w:rsidP="006E055E">
            <w:pPr>
              <w:tabs>
                <w:tab w:val="left" w:pos="720"/>
              </w:tabs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Работаем в паре. Перед вами картинки с животными. Разделите картинки на две группы.  В первую группу положите картинки с насекомыми, во вторую с не насекомыми.</w:t>
            </w:r>
          </w:p>
          <w:p w:rsidR="006E055E" w:rsidRPr="00AC077B" w:rsidRDefault="006E055E" w:rsidP="006E055E">
            <w:pPr>
              <w:tabs>
                <w:tab w:val="left" w:pos="720"/>
              </w:tabs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Как вы узнаете, какое животное ─ насекомое? </w:t>
            </w:r>
          </w:p>
          <w:p w:rsidR="006E055E" w:rsidRPr="00AC077B" w:rsidRDefault="006E055E" w:rsidP="006E055E">
            <w:pPr>
              <w:ind w:left="360"/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 xml:space="preserve">Учащиеся выполняют задание. 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Проверьте, правильно ли вы справились с заданием.</w:t>
            </w:r>
          </w:p>
          <w:p w:rsidR="006E055E" w:rsidRPr="00AC077B" w:rsidRDefault="006E055E" w:rsidP="00892CEC">
            <w:pPr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 xml:space="preserve"> </w:t>
            </w:r>
          </w:p>
          <w:p w:rsidR="00892CEC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Покажите сигналом, как вы справились с заданием.</w:t>
            </w:r>
          </w:p>
          <w:p w:rsidR="00892CEC" w:rsidRDefault="00892CEC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 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Назовите не насекомых. 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Объясните, почему паук не насекомое? </w:t>
            </w:r>
          </w:p>
          <w:p w:rsidR="00892CEC" w:rsidRDefault="00892CEC" w:rsidP="006E055E">
            <w:pPr>
              <w:rPr>
                <w:sz w:val="22"/>
                <w:szCs w:val="22"/>
              </w:rPr>
            </w:pPr>
          </w:p>
          <w:p w:rsidR="00892CEC" w:rsidRDefault="00892CEC" w:rsidP="006E055E">
            <w:pPr>
              <w:rPr>
                <w:sz w:val="22"/>
                <w:szCs w:val="22"/>
              </w:rPr>
            </w:pPr>
          </w:p>
          <w:p w:rsidR="00892CEC" w:rsidRPr="00AC077B" w:rsidRDefault="00892CEC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Назовите насекомых. 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Объясните, почему рисунок кузнечика положили в группу насекомых? </w:t>
            </w:r>
          </w:p>
          <w:p w:rsidR="00751AAA" w:rsidRDefault="00751AAA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Почему именно эти животные оказались в группе насекомые?</w:t>
            </w:r>
          </w:p>
          <w:p w:rsidR="00751AAA" w:rsidRDefault="006E055E" w:rsidP="006E055E">
            <w:pPr>
              <w:tabs>
                <w:tab w:val="left" w:pos="2880"/>
              </w:tabs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Мы целый урок говорили о насекомых. Как вы думаете, зачем нужны насекомые? Может, было бы лучше, если бы их не было? </w:t>
            </w:r>
          </w:p>
          <w:p w:rsidR="006E055E" w:rsidRPr="00AC077B" w:rsidRDefault="006E055E" w:rsidP="006E055E">
            <w:pPr>
              <w:tabs>
                <w:tab w:val="left" w:pos="2880"/>
              </w:tabs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Бабочка, перелетая с цветка на цветок, переносит пыльцу. Она опыляет цветы. Без опыления не было бы плодов. Пчелы дают нам мед. А комары? Наверно, они не нужны, они ведь кусаются? </w:t>
            </w:r>
          </w:p>
          <w:p w:rsidR="006E055E" w:rsidRPr="00AC077B" w:rsidRDefault="006E055E" w:rsidP="006E055E">
            <w:pPr>
              <w:tabs>
                <w:tab w:val="left" w:pos="2880"/>
              </w:tabs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А вот и нет. Комары  нужны природе. Комары ─  пища для лягушек, жаб.  </w:t>
            </w:r>
          </w:p>
          <w:p w:rsidR="006E055E" w:rsidRPr="00AC077B" w:rsidRDefault="006E055E" w:rsidP="006E055E">
            <w:pPr>
              <w:tabs>
                <w:tab w:val="left" w:pos="2880"/>
              </w:tabs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─ Все насекомые нужны природе. Они появились не просто так. В природе насекомые выполняют свою роль. Как вы должны вести себя по отношению к насекомым?  </w:t>
            </w:r>
          </w:p>
          <w:p w:rsidR="006E055E" w:rsidRPr="00751AAA" w:rsidRDefault="006E055E" w:rsidP="00751AAA">
            <w:pPr>
              <w:tabs>
                <w:tab w:val="left" w:pos="2880"/>
              </w:tabs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А теперь выполним за</w:t>
            </w:r>
            <w:r w:rsidR="00751AAA">
              <w:rPr>
                <w:sz w:val="22"/>
                <w:szCs w:val="22"/>
              </w:rPr>
              <w:t>дания с электронного приложения</w:t>
            </w:r>
          </w:p>
          <w:p w:rsidR="006E055E" w:rsidRPr="00AC077B" w:rsidRDefault="006E055E" w:rsidP="006E055E">
            <w:pPr>
              <w:jc w:val="both"/>
              <w:rPr>
                <w:b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Вот и подошла к концу наша прогулка в лето на зеленую солнечную поляну. (</w:t>
            </w:r>
            <w:r w:rsidRPr="00AC077B">
              <w:rPr>
                <w:sz w:val="22"/>
                <w:szCs w:val="22"/>
                <w:u w:val="single"/>
              </w:rPr>
              <w:t>слайд 15)</w:t>
            </w:r>
            <w:r w:rsidRPr="00AC077B">
              <w:rPr>
                <w:i/>
                <w:sz w:val="22"/>
                <w:szCs w:val="22"/>
              </w:rPr>
              <w:t>.  «Луг»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С кем мы познакомились на уроке?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Кто такие насекомые?</w:t>
            </w: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Муравьишка на прощание хочет подарить бабочке туфельки. Сколько туфелек нужно ему взять? Почему?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А мы подарим друзьям Муравьишки песню о кузнечике.</w:t>
            </w:r>
          </w:p>
          <w:p w:rsidR="006E055E" w:rsidRPr="00AC077B" w:rsidRDefault="006E055E" w:rsidP="006E055E">
            <w:pPr>
              <w:ind w:left="360"/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(Включить запись песни «В траве сидел кузнечик».  Дети хором поют первый куплет песни.)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За что себя похвалите?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─ Вы сегодня хорошо работали. Спасибо. Урок окончен.(</w:t>
            </w:r>
            <w:r w:rsidRPr="00AC077B">
              <w:rPr>
                <w:sz w:val="22"/>
                <w:szCs w:val="22"/>
                <w:u w:val="single"/>
              </w:rPr>
              <w:t>слайд 16</w:t>
            </w:r>
            <w:r w:rsidRPr="00AC077B">
              <w:rPr>
                <w:sz w:val="22"/>
                <w:szCs w:val="22"/>
              </w:rPr>
              <w:t>)</w:t>
            </w:r>
          </w:p>
        </w:tc>
        <w:tc>
          <w:tcPr>
            <w:tcW w:w="2976" w:type="dxa"/>
          </w:tcPr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Лето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Какое множество пчел носится возле цветущих трав! Над цветами летают бабочки, гудят шмели, жуки, а в траве стрекочут кузнечики. 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Насекомые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 насекомых</w:t>
            </w:r>
            <w:r w:rsidRPr="00AC077B">
              <w:rPr>
                <w:sz w:val="22"/>
                <w:szCs w:val="22"/>
              </w:rPr>
              <w:t xml:space="preserve"> 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Дети затрудняются ответить</w:t>
            </w: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Кузнечик, комар, шмель, оса, муха, жук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2 усика, по 2 крылышка, 6 ног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 которых 2 усика, по 2 крылышка, 6 ног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Яна: насекомые – это животные</w:t>
            </w:r>
            <w:r w:rsidR="005847B3">
              <w:rPr>
                <w:sz w:val="22"/>
                <w:szCs w:val="22"/>
              </w:rPr>
              <w:t>,</w:t>
            </w:r>
            <w:r w:rsidRPr="00AC077B">
              <w:rPr>
                <w:sz w:val="22"/>
                <w:szCs w:val="22"/>
              </w:rPr>
              <w:t xml:space="preserve"> у которых шесть ног.</w:t>
            </w:r>
          </w:p>
          <w:p w:rsidR="006E055E" w:rsidRPr="00AC077B" w:rsidRDefault="006E055E" w:rsidP="00E2505F">
            <w:pPr>
              <w:rPr>
                <w:sz w:val="22"/>
                <w:szCs w:val="22"/>
              </w:rPr>
            </w:pPr>
          </w:p>
          <w:p w:rsidR="006E055E" w:rsidRPr="00AC077B" w:rsidRDefault="006E055E" w:rsidP="00E2505F">
            <w:pPr>
              <w:rPr>
                <w:sz w:val="22"/>
                <w:szCs w:val="22"/>
              </w:rPr>
            </w:pPr>
          </w:p>
          <w:p w:rsidR="006E055E" w:rsidRPr="00AC077B" w:rsidRDefault="006E055E" w:rsidP="00E2505F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Дождевой червь, рак,</w:t>
            </w:r>
            <w:r w:rsidR="005847B3">
              <w:rPr>
                <w:sz w:val="22"/>
                <w:szCs w:val="22"/>
              </w:rPr>
              <w:t xml:space="preserve"> </w:t>
            </w:r>
            <w:r w:rsidRPr="00AC077B">
              <w:rPr>
                <w:sz w:val="22"/>
                <w:szCs w:val="22"/>
              </w:rPr>
              <w:t>паук, богомол.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Богомол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 него 6 ног.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НАД ЦВЕТКОМ ПОРХАЕТ, ПЛЯШЕТ,</w:t>
            </w:r>
          </w:p>
          <w:p w:rsidR="006E055E" w:rsidRPr="00AC077B" w:rsidRDefault="006E055E" w:rsidP="006E055E">
            <w:pPr>
              <w:jc w:val="both"/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 xml:space="preserve">ВЕЕРКОМ УЗОРНЫМ МАШЕТ.     (БАБОЧКА)      </w:t>
            </w:r>
          </w:p>
          <w:p w:rsidR="00892CEC" w:rsidRDefault="00892CEC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Уси</w:t>
            </w:r>
            <w:r w:rsidR="00892CEC">
              <w:rPr>
                <w:sz w:val="22"/>
                <w:szCs w:val="22"/>
              </w:rPr>
              <w:t>ки, голова, глаза, грудь, ноги, к</w:t>
            </w:r>
            <w:r w:rsidRPr="00AC077B">
              <w:rPr>
                <w:sz w:val="22"/>
                <w:szCs w:val="22"/>
              </w:rPr>
              <w:t>рылья, брюшко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два</w:t>
            </w: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четыре</w:t>
            </w: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нет, бабочка сложила крылья</w:t>
            </w: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 xml:space="preserve">Дети </w:t>
            </w:r>
            <w:r>
              <w:rPr>
                <w:i/>
                <w:sz w:val="22"/>
                <w:szCs w:val="22"/>
              </w:rPr>
              <w:t>считают ножки. У бабочки 6 ног.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стрекоза, божья коровка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их по шесть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У которых шесть ног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Ученица с</w:t>
            </w:r>
            <w:r w:rsidR="00892CEC">
              <w:rPr>
                <w:sz w:val="22"/>
                <w:szCs w:val="22"/>
              </w:rPr>
              <w:t>читает ножки муравья.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У Муравьишки шесть ног, з</w:t>
            </w:r>
            <w:r w:rsidR="00892CEC">
              <w:rPr>
                <w:i/>
                <w:sz w:val="22"/>
                <w:szCs w:val="22"/>
              </w:rPr>
              <w:t>начит, Муравьишка ─  насекомое.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892CEC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Зеленый цвет ─ задание выполнено правильно, красный ─ допущена ошибка.</w:t>
            </w:r>
          </w:p>
          <w:p w:rsidR="006E055E" w:rsidRPr="00AC077B" w:rsidRDefault="00751AAA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Паук, сороконожка, рак</w:t>
            </w:r>
          </w:p>
          <w:p w:rsidR="006E055E" w:rsidRPr="00AC077B" w:rsidRDefault="00751AAA" w:rsidP="006E055E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 паука 8 ножек.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751AAA" w:rsidP="006E055E">
            <w:pPr>
              <w:rPr>
                <w:sz w:val="22"/>
                <w:szCs w:val="22"/>
              </w:rPr>
            </w:pPr>
            <w:r w:rsidRPr="00AC077B">
              <w:rPr>
                <w:i/>
                <w:sz w:val="22"/>
                <w:szCs w:val="22"/>
              </w:rPr>
              <w:t>Богомол</w:t>
            </w:r>
            <w:r>
              <w:rPr>
                <w:i/>
                <w:sz w:val="22"/>
                <w:szCs w:val="22"/>
              </w:rPr>
              <w:t>, муха, кузнечик.</w:t>
            </w:r>
          </w:p>
          <w:p w:rsidR="006E055E" w:rsidRPr="00AC077B" w:rsidRDefault="00751AAA" w:rsidP="006E055E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 кузнечика 6 ножек.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751AAA" w:rsidP="006E055E">
            <w:pPr>
              <w:rPr>
                <w:sz w:val="22"/>
                <w:szCs w:val="22"/>
              </w:rPr>
            </w:pPr>
            <w:r w:rsidRPr="00AC077B">
              <w:rPr>
                <w:sz w:val="22"/>
                <w:szCs w:val="22"/>
              </w:rPr>
              <w:t>Потому что у них 6 ног.</w:t>
            </w: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i/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  <w:p w:rsidR="006E055E" w:rsidRPr="00AC077B" w:rsidRDefault="006E055E" w:rsidP="006E055E">
            <w:pPr>
              <w:rPr>
                <w:sz w:val="22"/>
                <w:szCs w:val="22"/>
              </w:rPr>
            </w:pPr>
          </w:p>
        </w:tc>
      </w:tr>
    </w:tbl>
    <w:p w:rsidR="00A70FBD" w:rsidRDefault="005E040B" w:rsidP="006E0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6E055E" w:rsidRDefault="00A70FBD" w:rsidP="006E0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5E040B">
        <w:rPr>
          <w:rFonts w:ascii="Times New Roman" w:hAnsi="Times New Roman"/>
          <w:noProof/>
          <w:lang w:eastAsia="ru-RU"/>
        </w:rPr>
        <w:drawing>
          <wp:inline distT="0" distB="0" distL="0" distR="0" wp14:anchorId="13182F7A" wp14:editId="21E21877">
            <wp:extent cx="3040548" cy="1714500"/>
            <wp:effectExtent l="114300" t="57150" r="83820" b="133350"/>
            <wp:docPr id="73" name="Рисунок 73" descr="E:\ФОТО\IMAG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AG24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16" cy="17163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0FBD" w:rsidRDefault="00A70FBD" w:rsidP="006E055E">
      <w:pPr>
        <w:rPr>
          <w:rFonts w:ascii="Times New Roman" w:hAnsi="Times New Roman" w:cs="Times New Roman"/>
        </w:rPr>
      </w:pPr>
    </w:p>
    <w:p w:rsidR="00A70FBD" w:rsidRPr="00AC077B" w:rsidRDefault="00A70FBD" w:rsidP="006E055E">
      <w:pPr>
        <w:rPr>
          <w:rFonts w:ascii="Times New Roman" w:hAnsi="Times New Roman" w:cs="Times New Roman"/>
        </w:rPr>
      </w:pPr>
    </w:p>
    <w:p w:rsidR="006E055E" w:rsidRDefault="005E040B" w:rsidP="00A70F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475B51" wp14:editId="6B8704C5">
            <wp:extent cx="2157412" cy="1438275"/>
            <wp:effectExtent l="114300" t="57150" r="71755" b="142875"/>
            <wp:docPr id="77" name="Рисунок 77" descr="E:\ФОТО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52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57" cy="14479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257E7" w:rsidRDefault="005E040B" w:rsidP="00F020D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 w:rsidR="00F020DC">
        <w:rPr>
          <w:noProof/>
          <w:lang w:eastAsia="ru-RU"/>
        </w:rPr>
        <w:t xml:space="preserve">                     </w:t>
      </w:r>
    </w:p>
    <w:p w:rsidR="006257E7" w:rsidRDefault="006257E7" w:rsidP="00F020DC">
      <w:pPr>
        <w:rPr>
          <w:noProof/>
          <w:lang w:eastAsia="ru-RU"/>
        </w:rPr>
      </w:pPr>
    </w:p>
    <w:p w:rsidR="006E055E" w:rsidRPr="00E2505F" w:rsidRDefault="006257E7" w:rsidP="006257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E621F79" wp14:editId="455E45B1">
            <wp:simplePos x="0" y="0"/>
            <wp:positionH relativeFrom="column">
              <wp:posOffset>328295</wp:posOffset>
            </wp:positionH>
            <wp:positionV relativeFrom="paragraph">
              <wp:posOffset>268605</wp:posOffset>
            </wp:positionV>
            <wp:extent cx="942975" cy="1362075"/>
            <wp:effectExtent l="0" t="0" r="9525" b="9525"/>
            <wp:wrapSquare wrapText="bothSides"/>
            <wp:docPr id="71" name="Рисунок 71" descr="C:\Users\User\Desktop\mzho-2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zho-210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5E" w:rsidRPr="00E2505F">
        <w:rPr>
          <w:rFonts w:ascii="Times New Roman" w:hAnsi="Times New Roman" w:cs="Times New Roman"/>
          <w:b/>
          <w:sz w:val="24"/>
          <w:szCs w:val="24"/>
        </w:rPr>
        <w:t>Захарова Анастасия Юрьевна</w:t>
      </w:r>
    </w:p>
    <w:p w:rsidR="00F020DC" w:rsidRDefault="00E2505F" w:rsidP="00E250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E040B">
        <w:rPr>
          <w:rFonts w:ascii="Times New Roman" w:hAnsi="Times New Roman" w:cs="Times New Roman"/>
          <w:sz w:val="24"/>
          <w:szCs w:val="24"/>
        </w:rPr>
        <w:t xml:space="preserve">Учитель английского языка  </w:t>
      </w:r>
    </w:p>
    <w:p w:rsidR="00F020DC" w:rsidRDefault="00F020DC" w:rsidP="00F020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F020DC" w:rsidRPr="00DD4893" w:rsidRDefault="00F020DC" w:rsidP="00F020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«Начальная общеобразовательная школа с.Ленинское»</w:t>
      </w:r>
    </w:p>
    <w:p w:rsidR="006E055E" w:rsidRPr="005E040B" w:rsidRDefault="006E055E" w:rsidP="00E250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020DC" w:rsidRDefault="006E055E" w:rsidP="00F020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u w:val="single"/>
        </w:rPr>
      </w:pPr>
      <w:r w:rsidRPr="00E2505F">
        <w:rPr>
          <w:rFonts w:ascii="Times New Roman" w:hAnsi="Times New Roman" w:cs="Times New Roman"/>
          <w:b/>
        </w:rPr>
        <w:t>Тема</w:t>
      </w:r>
      <w:r w:rsidR="00E2505F" w:rsidRPr="00E2505F">
        <w:rPr>
          <w:rFonts w:ascii="Times New Roman" w:hAnsi="Times New Roman" w:cs="Times New Roman"/>
          <w:b/>
        </w:rPr>
        <w:t xml:space="preserve"> </w:t>
      </w:r>
      <w:r w:rsidRPr="00E2505F">
        <w:rPr>
          <w:rFonts w:ascii="Times New Roman" w:hAnsi="Times New Roman" w:cs="Times New Roman"/>
          <w:b/>
        </w:rPr>
        <w:t xml:space="preserve">: </w:t>
      </w:r>
      <w:r w:rsidR="00F020DC">
        <w:rPr>
          <w:rFonts w:ascii="Times New Roman" w:hAnsi="Times New Roman" w:cs="Times New Roman"/>
          <w:b/>
        </w:rPr>
        <w:t>«</w:t>
      </w:r>
      <w:r w:rsidRPr="00F020DC">
        <w:rPr>
          <w:rFonts w:ascii="Times New Roman" w:hAnsi="Times New Roman" w:cs="Times New Roman"/>
          <w:b/>
          <w:u w:val="single"/>
        </w:rPr>
        <w:t>Описание внешности животного.</w:t>
      </w:r>
    </w:p>
    <w:p w:rsidR="006E055E" w:rsidRPr="00F020DC" w:rsidRDefault="006E055E" w:rsidP="00F020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u w:val="single"/>
        </w:rPr>
      </w:pPr>
      <w:r w:rsidRPr="00F020DC">
        <w:rPr>
          <w:rFonts w:ascii="Times New Roman" w:hAnsi="Times New Roman" w:cs="Times New Roman"/>
          <w:b/>
          <w:u w:val="single"/>
        </w:rPr>
        <w:t xml:space="preserve">Чтение буквосочетания </w:t>
      </w:r>
      <w:r w:rsidRPr="00F020DC">
        <w:rPr>
          <w:rFonts w:ascii="Times New Roman" w:hAnsi="Times New Roman" w:cs="Times New Roman"/>
          <w:b/>
          <w:u w:val="single"/>
          <w:lang w:val="en-US"/>
        </w:rPr>
        <w:t>ck</w:t>
      </w:r>
      <w:r w:rsidR="00F020DC">
        <w:rPr>
          <w:rFonts w:ascii="Times New Roman" w:hAnsi="Times New Roman" w:cs="Times New Roman"/>
          <w:b/>
          <w:u w:val="single"/>
        </w:rPr>
        <w:t>»</w:t>
      </w:r>
      <w:r w:rsidRPr="00F020DC">
        <w:rPr>
          <w:rFonts w:ascii="Times New Roman" w:hAnsi="Times New Roman" w:cs="Times New Roman"/>
          <w:b/>
          <w:u w:val="single"/>
        </w:rPr>
        <w:t>.</w:t>
      </w:r>
    </w:p>
    <w:p w:rsidR="00F020DC" w:rsidRPr="00E2505F" w:rsidRDefault="00E2505F" w:rsidP="00F020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F020DC">
        <w:rPr>
          <w:rFonts w:ascii="Times New Roman" w:hAnsi="Times New Roman" w:cs="Times New Roman"/>
          <w:b/>
        </w:rPr>
        <w:t>2 класс</w:t>
      </w:r>
    </w:p>
    <w:p w:rsidR="00E2505F" w:rsidRDefault="00E2505F" w:rsidP="006E055E">
      <w:pPr>
        <w:pStyle w:val="a3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6E055E" w:rsidRPr="00E2505F" w:rsidRDefault="006E055E" w:rsidP="006E055E">
      <w:pPr>
        <w:pStyle w:val="a3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 xml:space="preserve"> </w:t>
      </w:r>
      <w:r w:rsidR="00E2505F">
        <w:rPr>
          <w:rFonts w:ascii="Times New Roman" w:hAnsi="Times New Roman" w:cs="Times New Roman"/>
        </w:rPr>
        <w:t xml:space="preserve">  </w:t>
      </w:r>
      <w:r w:rsidRPr="00E2505F">
        <w:rPr>
          <w:rFonts w:ascii="Times New Roman" w:hAnsi="Times New Roman" w:cs="Times New Roman"/>
          <w:b/>
        </w:rPr>
        <w:t>Цель</w:t>
      </w:r>
      <w:r w:rsidRPr="00E2505F">
        <w:rPr>
          <w:rFonts w:ascii="Times New Roman" w:hAnsi="Times New Roman" w:cs="Times New Roman"/>
        </w:rPr>
        <w:t>: знакомство с животным миром Еврейской Автономной Области</w:t>
      </w:r>
    </w:p>
    <w:p w:rsidR="006E055E" w:rsidRPr="00E2505F" w:rsidRDefault="00E2505F" w:rsidP="006E055E">
      <w:pPr>
        <w:pStyle w:val="a3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6E055E" w:rsidRPr="00E2505F">
        <w:rPr>
          <w:rFonts w:ascii="Times New Roman" w:hAnsi="Times New Roman" w:cs="Times New Roman"/>
          <w:b/>
        </w:rPr>
        <w:t>Задачи:</w:t>
      </w:r>
    </w:p>
    <w:p w:rsidR="006E055E" w:rsidRPr="00E2505F" w:rsidRDefault="006E055E" w:rsidP="006E05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 w:rsidRPr="00E2505F">
        <w:rPr>
          <w:rFonts w:ascii="Times New Roman" w:hAnsi="Times New Roman" w:cs="Times New Roman"/>
        </w:rPr>
        <w:t xml:space="preserve">- </w:t>
      </w:r>
      <w:r w:rsidRPr="00E2505F">
        <w:rPr>
          <w:rFonts w:ascii="Times New Roman" w:hAnsi="Times New Roman" w:cs="Times New Roman"/>
          <w:u w:val="single"/>
        </w:rPr>
        <w:t>образовательные</w:t>
      </w:r>
      <w:r w:rsidRPr="00E2505F">
        <w:rPr>
          <w:rFonts w:ascii="Times New Roman" w:hAnsi="Times New Roman" w:cs="Times New Roman"/>
        </w:rPr>
        <w:t xml:space="preserve"> учить рассказывать о домашнем питомце, используя изученные речевые образцы,  закрепление лексического материала по теме: «Животные»,  активизация изученных букв</w:t>
      </w:r>
    </w:p>
    <w:p w:rsidR="006E055E" w:rsidRPr="00E2505F" w:rsidRDefault="006E055E" w:rsidP="006E05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 xml:space="preserve">- </w:t>
      </w:r>
      <w:r w:rsidRPr="00E2505F">
        <w:rPr>
          <w:rFonts w:ascii="Times New Roman" w:hAnsi="Times New Roman" w:cs="Times New Roman"/>
          <w:u w:val="single"/>
        </w:rPr>
        <w:t>развивающие</w:t>
      </w:r>
      <w:r w:rsidRPr="00E2505F">
        <w:rPr>
          <w:rFonts w:ascii="Times New Roman" w:hAnsi="Times New Roman" w:cs="Times New Roman"/>
        </w:rPr>
        <w:t xml:space="preserve"> развитие способности к выбору средств выражения адекватных речевой ситуации, развитие способности к комбинированию и трансформации речевых единиц, к логическому изложению материала; развитие коммуникабельности; развитие умения осуществлять самоконтроль и самооценку своей деятельности;</w:t>
      </w:r>
    </w:p>
    <w:p w:rsidR="006E055E" w:rsidRPr="00E2505F" w:rsidRDefault="006E055E" w:rsidP="006E05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u w:val="single"/>
        </w:rPr>
      </w:pPr>
      <w:r w:rsidRPr="00E2505F">
        <w:rPr>
          <w:rFonts w:ascii="Times New Roman" w:hAnsi="Times New Roman" w:cs="Times New Roman"/>
        </w:rPr>
        <w:t xml:space="preserve">- </w:t>
      </w:r>
      <w:r w:rsidRPr="00E2505F">
        <w:rPr>
          <w:rFonts w:ascii="Times New Roman" w:hAnsi="Times New Roman" w:cs="Times New Roman"/>
          <w:u w:val="single"/>
        </w:rPr>
        <w:t>воспитательные</w:t>
      </w:r>
    </w:p>
    <w:p w:rsidR="006E055E" w:rsidRPr="00E2505F" w:rsidRDefault="006E055E" w:rsidP="006E05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>воспитание чуткого, бережного отношения к природе в целом и животным Еврейской Автономной области; формирование у учащихся потребности и способности к сотрудничеству; формирование потребности и стремления расширять свой кругозор</w:t>
      </w:r>
    </w:p>
    <w:p w:rsidR="006E055E" w:rsidRPr="00E2505F" w:rsidRDefault="006E055E" w:rsidP="002276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276EC">
        <w:rPr>
          <w:rFonts w:ascii="Times New Roman" w:hAnsi="Times New Roman" w:cs="Times New Roman"/>
          <w:b/>
        </w:rPr>
        <w:t>Тип урока</w:t>
      </w:r>
      <w:r w:rsidRPr="00E2505F">
        <w:rPr>
          <w:rFonts w:ascii="Times New Roman" w:hAnsi="Times New Roman" w:cs="Times New Roman"/>
        </w:rPr>
        <w:t>: урок комплексного применения знаний умений и навыков</w:t>
      </w:r>
    </w:p>
    <w:p w:rsidR="006E055E" w:rsidRPr="00E2505F" w:rsidRDefault="006E055E" w:rsidP="002276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2276EC">
        <w:rPr>
          <w:rFonts w:ascii="Times New Roman" w:hAnsi="Times New Roman" w:cs="Times New Roman"/>
          <w:b/>
          <w:bCs/>
          <w:iCs/>
        </w:rPr>
        <w:t>Необходимое техническое оборудование</w:t>
      </w:r>
      <w:r w:rsidRPr="00E2505F">
        <w:rPr>
          <w:rFonts w:ascii="Times New Roman" w:hAnsi="Times New Roman" w:cs="Times New Roman"/>
          <w:bCs/>
          <w:iCs/>
        </w:rPr>
        <w:t>:</w:t>
      </w:r>
      <w:r w:rsidRPr="00E2505F">
        <w:rPr>
          <w:rFonts w:ascii="Times New Roman" w:hAnsi="Times New Roman" w:cs="Times New Roman"/>
        </w:rPr>
        <w:t xml:space="preserve"> наборы карточек слов по теме (названия животных); иллюстрации животных, ТСО (колонки, мультимедийный проектор, компьютер, экран), демонстрационная таблица  «Алфавит», картинка с изображением домика с буквами, карточки с прописными буквами, картинки с изображением животных.</w:t>
      </w:r>
    </w:p>
    <w:p w:rsidR="00E2505F" w:rsidRPr="00E2505F" w:rsidRDefault="00E2505F" w:rsidP="00E2505F">
      <w:pPr>
        <w:pStyle w:val="a3"/>
        <w:jc w:val="center"/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>Технологическая карта урока</w:t>
      </w:r>
    </w:p>
    <w:p w:rsidR="00E2505F" w:rsidRPr="00E2505F" w:rsidRDefault="00E2505F" w:rsidP="00E2505F">
      <w:pPr>
        <w:pStyle w:val="a3"/>
        <w:rPr>
          <w:rFonts w:ascii="Times New Roman" w:hAnsi="Times New Roman" w:cs="Times New Roman"/>
        </w:rPr>
      </w:pPr>
    </w:p>
    <w:tbl>
      <w:tblPr>
        <w:tblW w:w="91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4792"/>
        <w:gridCol w:w="2516"/>
      </w:tblGrid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Ход урока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УУД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I</w:t>
            </w:r>
            <w:r w:rsidRPr="00E2505F">
              <w:rPr>
                <w:rFonts w:ascii="Times New Roman" w:hAnsi="Times New Roman" w:cs="Times New Roman"/>
              </w:rPr>
              <w:t>.Организацион-ный момент</w:t>
            </w:r>
          </w:p>
          <w:p w:rsidR="00E2505F" w:rsidRPr="00E2505F" w:rsidRDefault="00E2505F">
            <w:pPr>
              <w:pStyle w:val="a3"/>
              <w:tabs>
                <w:tab w:val="left" w:pos="440"/>
                <w:tab w:val="left" w:pos="6528"/>
              </w:tabs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E2505F">
              <w:rPr>
                <w:rFonts w:ascii="Times New Roman" w:hAnsi="Times New Roman" w:cs="Times New Roman"/>
                <w:i/>
              </w:rPr>
              <w:t xml:space="preserve">Цель: </w:t>
            </w:r>
          </w:p>
          <w:p w:rsidR="00E2505F" w:rsidRPr="00E2505F" w:rsidRDefault="00E2505F">
            <w:pPr>
              <w:pStyle w:val="a3"/>
              <w:tabs>
                <w:tab w:val="left" w:pos="440"/>
                <w:tab w:val="left" w:pos="6528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Включить детей в деятельность на личностно-значимом уровне</w:t>
            </w:r>
          </w:p>
          <w:p w:rsidR="00E2505F" w:rsidRPr="00E2505F" w:rsidRDefault="00E2505F">
            <w:pPr>
              <w:tabs>
                <w:tab w:val="left" w:pos="3855"/>
              </w:tabs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Время: 5 мин.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-Good morning boys and girls!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-Good morning, good morning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-Good morning to you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-Good morning, good morning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 We are glad to see you!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 I am glad to see you!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-Sit down, please.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Let’s start our lesson.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E250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2505F">
              <w:rPr>
                <w:rFonts w:ascii="Times New Roman" w:hAnsi="Times New Roman" w:cs="Times New Roman"/>
                <w:bCs/>
                <w:i/>
                <w:color w:val="000000"/>
                <w:u w:val="single"/>
              </w:rPr>
              <w:t>Регулятивные:</w:t>
            </w:r>
            <w:r w:rsidRPr="00E2505F">
              <w:rPr>
                <w:rFonts w:ascii="Times New Roman" w:hAnsi="Times New Roman" w:cs="Times New Roman"/>
                <w:bCs/>
                <w:color w:val="000000"/>
              </w:rPr>
              <w:t xml:space="preserve"> научится основам саморегуляции эмоциональных состояний.</w:t>
            </w:r>
          </w:p>
          <w:p w:rsidR="00E2505F" w:rsidRPr="00E2505F" w:rsidRDefault="00E2505F" w:rsidP="00E250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2505F">
              <w:rPr>
                <w:rFonts w:ascii="Times New Roman" w:hAnsi="Times New Roman" w:cs="Times New Roman"/>
                <w:bCs/>
                <w:i/>
                <w:color w:val="000000"/>
                <w:u w:val="single"/>
              </w:rPr>
              <w:t>Коммуникативные:</w:t>
            </w:r>
            <w:r w:rsidRPr="00E2505F">
              <w:rPr>
                <w:rFonts w:ascii="Times New Roman" w:hAnsi="Times New Roman" w:cs="Times New Roman"/>
                <w:bCs/>
                <w:color w:val="000000"/>
              </w:rPr>
              <w:t xml:space="preserve"> владеть устной речью, уметь оформлять свои мысли в устной форме, уметь слушать и понимать речь других.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bCs/>
                <w:i/>
                <w:sz w:val="22"/>
                <w:szCs w:val="22"/>
                <w:u w:val="single"/>
                <w:lang w:eastAsia="en-US"/>
              </w:rPr>
              <w:t>Личностные</w:t>
            </w:r>
            <w:r w:rsidRPr="00E2505F">
              <w:rPr>
                <w:bCs/>
                <w:sz w:val="22"/>
                <w:szCs w:val="22"/>
                <w:u w:val="single"/>
                <w:lang w:eastAsia="en-US"/>
              </w:rPr>
              <w:t>:</w:t>
            </w:r>
            <w:r w:rsidRPr="00E2505F">
              <w:rPr>
                <w:bCs/>
                <w:sz w:val="22"/>
                <w:szCs w:val="22"/>
                <w:lang w:eastAsia="en-US"/>
              </w:rPr>
              <w:t xml:space="preserve"> смыслообразование.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II. </w:t>
            </w:r>
            <w:r w:rsidRPr="00E2505F">
              <w:rPr>
                <w:rFonts w:ascii="Times New Roman" w:hAnsi="Times New Roman" w:cs="Times New Roman"/>
              </w:rPr>
              <w:t>Фонетическая разминка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And we shall start with the phonetic exercise.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В этом году юбилей нашей области. На день рождения принято приглашать гостей. Поэтому к нам на урок сегодня приехал доктор Айболит, который лечит животных. Разные животные нашей области отправились к нему на приём. Я предлагаю отправится вместе с ними.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59A1C" wp14:editId="026614B8">
                  <wp:extent cx="2800350" cy="19240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2505F">
              <w:rPr>
                <w:rFonts w:ascii="Times New Roman" w:hAnsi="Times New Roman" w:cs="Times New Roman"/>
              </w:rPr>
              <w:t>-Пришла к доктору Айболиту собачка и показывает больное горлышко -</w:t>
            </w:r>
            <w:r w:rsidRPr="00E2505F">
              <w:rPr>
                <w:rFonts w:ascii="Times New Roman" w:hAnsi="Times New Roman" w:cs="Times New Roman"/>
                <w:b/>
              </w:rPr>
              <w:t>[æ]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2505F">
              <w:rPr>
                <w:rFonts w:ascii="Times New Roman" w:hAnsi="Times New Roman" w:cs="Times New Roman"/>
              </w:rPr>
              <w:t>-Пришел к Айболиту совенок - у него тоже горло болит</w:t>
            </w:r>
            <w:r w:rsidRPr="00E2505F">
              <w:rPr>
                <w:rFonts w:ascii="Times New Roman" w:hAnsi="Times New Roman" w:cs="Times New Roman"/>
                <w:b/>
              </w:rPr>
              <w:t>- [s]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Style w:val="af3"/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b/>
              </w:rPr>
              <w:t xml:space="preserve">- </w:t>
            </w:r>
            <w:r w:rsidRPr="00E2505F">
              <w:rPr>
                <w:rFonts w:ascii="Times New Roman" w:hAnsi="Times New Roman" w:cs="Times New Roman"/>
              </w:rPr>
              <w:t xml:space="preserve">Пришел несчастный поросенок , у него сильно болит животик- </w:t>
            </w:r>
            <w:r w:rsidRPr="00E2505F">
              <w:rPr>
                <w:rStyle w:val="af3"/>
                <w:rFonts w:ascii="Times New Roman" w:hAnsi="Times New Roman" w:cs="Times New Roman"/>
              </w:rPr>
              <w:t>[ h ]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Style w:val="af3"/>
                <w:rFonts w:ascii="Times New Roman" w:hAnsi="Times New Roman" w:cs="Times New Roman"/>
              </w:rPr>
            </w:pPr>
            <w:r w:rsidRPr="00E2505F">
              <w:rPr>
                <w:rStyle w:val="af3"/>
                <w:rFonts w:ascii="Times New Roman" w:hAnsi="Times New Roman" w:cs="Times New Roman"/>
              </w:rPr>
              <w:t xml:space="preserve">- </w:t>
            </w:r>
            <w:r w:rsidRPr="00E2505F">
              <w:rPr>
                <w:rStyle w:val="af3"/>
                <w:rFonts w:ascii="Times New Roman" w:hAnsi="Times New Roman" w:cs="Times New Roman"/>
                <w:b w:val="0"/>
              </w:rPr>
              <w:t xml:space="preserve">Прилетела уточка, она поранила крылышко, оно очень болит-   </w:t>
            </w:r>
            <w:r w:rsidRPr="00E2505F">
              <w:rPr>
                <w:rStyle w:val="af3"/>
                <w:rFonts w:ascii="Times New Roman" w:hAnsi="Times New Roman" w:cs="Times New Roman"/>
              </w:rPr>
              <w:t>[k]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Style w:val="af3"/>
                <w:rFonts w:ascii="Times New Roman" w:hAnsi="Times New Roman" w:cs="Times New Roman"/>
                <w:bCs w:val="0"/>
              </w:rPr>
            </w:pPr>
            <w:r w:rsidRPr="00E2505F">
              <w:rPr>
                <w:rStyle w:val="af3"/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  <w:b/>
              </w:rPr>
              <w:t xml:space="preserve">- </w:t>
            </w:r>
            <w:r w:rsidRPr="00E2505F">
              <w:rPr>
                <w:rFonts w:ascii="Times New Roman" w:hAnsi="Times New Roman" w:cs="Times New Roman"/>
                <w:lang w:val="en-US"/>
              </w:rPr>
              <w:t>Well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  <w:r w:rsidRPr="00E2505F">
              <w:rPr>
                <w:rFonts w:ascii="Times New Roman" w:hAnsi="Times New Roman" w:cs="Times New Roman"/>
                <w:lang w:val="en-US"/>
              </w:rPr>
              <w:t>done</w:t>
            </w:r>
            <w:r w:rsidRPr="00E2505F">
              <w:rPr>
                <w:rFonts w:ascii="Times New Roman" w:hAnsi="Times New Roman" w:cs="Times New Roman"/>
              </w:rPr>
              <w:t>!</w:t>
            </w:r>
            <w:r w:rsidRPr="00E2505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Style w:val="af3"/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 xml:space="preserve">-Всех вылечил доктор Айболит, все радуются и поют песенку     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jc w:val="center"/>
              <w:rPr>
                <w:rStyle w:val="af3"/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76F0981" wp14:editId="69CC689C">
                  <wp:extent cx="1971675" cy="14192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Style w:val="af3"/>
                <w:rFonts w:ascii="Times New Roman" w:hAnsi="Times New Roman" w:cs="Times New Roman"/>
                <w:b w:val="0"/>
                <w:lang w:val="en-US"/>
              </w:rPr>
              <w:t>Good!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E2505F">
            <w:pPr>
              <w:tabs>
                <w:tab w:val="left" w:pos="652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Личностные: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выражать положительное отношение к процессу познания; проявлять внимание, желание больше узнать, мотивация, внутренняя позиция.</w:t>
            </w:r>
          </w:p>
          <w:p w:rsidR="00E2505F" w:rsidRPr="00E2505F" w:rsidRDefault="00E2505F" w:rsidP="00E2505F">
            <w:pPr>
              <w:tabs>
                <w:tab w:val="left" w:pos="6528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Регулятивные: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совместное целеполагание, выработка способов действия.</w:t>
            </w:r>
          </w:p>
          <w:p w:rsidR="00E2505F" w:rsidRPr="00E2505F" w:rsidRDefault="00E2505F" w:rsidP="00E2505F">
            <w:pPr>
              <w:tabs>
                <w:tab w:val="left" w:pos="652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Познавательные: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выдвижение гипотез.</w:t>
            </w:r>
          </w:p>
          <w:p w:rsidR="00E2505F" w:rsidRPr="00E2505F" w:rsidRDefault="00E2505F" w:rsidP="00E250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Коммуникативные: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планирование учебного сотрудничества.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IV. </w:t>
            </w:r>
            <w:r w:rsidRPr="00E2505F">
              <w:rPr>
                <w:rFonts w:ascii="Times New Roman" w:hAnsi="Times New Roman" w:cs="Times New Roman"/>
              </w:rPr>
              <w:t>Разучивание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песни</w:t>
            </w:r>
          </w:p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«The more we are together» (1 </w:t>
            </w:r>
            <w:r w:rsidRPr="00E2505F">
              <w:rPr>
                <w:rFonts w:ascii="Times New Roman" w:hAnsi="Times New Roman" w:cs="Times New Roman"/>
              </w:rPr>
              <w:t>куплет</w:t>
            </w:r>
            <w:r w:rsidRPr="00E2505F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 Let’s listen to the new song.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 xml:space="preserve">  The more we are together, together, together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The more we are together, the happier we are.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For my friend is your friend and your friend is my friend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The more we are together, the happier we are.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 xml:space="preserve">-Do you like it? </w:t>
            </w:r>
            <w:r w:rsidRPr="00E2505F">
              <w:rPr>
                <w:sz w:val="22"/>
                <w:szCs w:val="22"/>
                <w:lang w:eastAsia="en-US"/>
              </w:rPr>
              <w:t>С</w:t>
            </w:r>
            <w:r w:rsidRPr="00E2505F">
              <w:rPr>
                <w:sz w:val="22"/>
                <w:szCs w:val="22"/>
                <w:lang w:val="en-US" w:eastAsia="en-US"/>
              </w:rPr>
              <w:t xml:space="preserve">an you guess the meaning of the words </w:t>
            </w:r>
            <w:r w:rsidRPr="00E2505F">
              <w:rPr>
                <w:i/>
                <w:sz w:val="22"/>
                <w:szCs w:val="22"/>
                <w:lang w:val="en-US" w:eastAsia="en-US"/>
              </w:rPr>
              <w:t>together, my, your</w:t>
            </w:r>
            <w:r w:rsidRPr="00E2505F">
              <w:rPr>
                <w:sz w:val="22"/>
                <w:szCs w:val="22"/>
                <w:lang w:val="en-US" w:eastAsia="en-US"/>
              </w:rPr>
              <w:t>? Repeat the words after me.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- Let’s sing the song together! </w:t>
            </w:r>
            <w:r w:rsidRPr="00E2505F">
              <w:rPr>
                <w:rFonts w:ascii="Times New Roman" w:hAnsi="Times New Roman" w:cs="Times New Roman"/>
              </w:rPr>
              <w:t>( ученики исполняют песенку)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V</w:t>
            </w:r>
            <w:r w:rsidRPr="00E2505F">
              <w:rPr>
                <w:rFonts w:ascii="Times New Roman" w:hAnsi="Times New Roman" w:cs="Times New Roman"/>
              </w:rPr>
              <w:t>. Ознакомление с новым речевым образцом  “</w:t>
            </w:r>
            <w:r w:rsidRPr="00E2505F">
              <w:rPr>
                <w:rFonts w:ascii="Times New Roman" w:hAnsi="Times New Roman" w:cs="Times New Roman"/>
                <w:lang w:val="en-US"/>
              </w:rPr>
              <w:t>Let</w:t>
            </w:r>
            <w:r w:rsidRPr="00E2505F">
              <w:rPr>
                <w:rFonts w:ascii="Times New Roman" w:hAnsi="Times New Roman" w:cs="Times New Roman"/>
              </w:rPr>
              <w:t>’</w:t>
            </w:r>
            <w:r w:rsidRPr="00E2505F">
              <w:rPr>
                <w:rFonts w:ascii="Times New Roman" w:hAnsi="Times New Roman" w:cs="Times New Roman"/>
                <w:lang w:val="en-US"/>
              </w:rPr>
              <w:t>s</w:t>
            </w:r>
            <w:r w:rsidRPr="00E2505F">
              <w:rPr>
                <w:rFonts w:ascii="Times New Roman" w:hAnsi="Times New Roman" w:cs="Times New Roman"/>
              </w:rPr>
              <w:t xml:space="preserve">… </w:t>
            </w:r>
            <w:r w:rsidRPr="00E2505F">
              <w:rPr>
                <w:rFonts w:ascii="Times New Roman" w:hAnsi="Times New Roman" w:cs="Times New Roman"/>
                <w:lang w:val="en-US"/>
              </w:rPr>
              <w:t>together</w:t>
            </w:r>
            <w:r w:rsidRPr="00E2505F">
              <w:rPr>
                <w:rFonts w:ascii="Times New Roman" w:hAnsi="Times New Roman" w:cs="Times New Roman"/>
              </w:rPr>
              <w:t>” (работа в парах</w:t>
            </w:r>
            <w:r w:rsidRPr="00E2505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 All children like to play.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-Ребята, давайте спросим наших друзей, что они умеют делать и пригласим их сделать это вместе! А как задать вопрос, если мы хотим узнать, умеет ли ваш друг выполнять какое-либо действие?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 xml:space="preserve">- </w:t>
            </w:r>
            <w:r w:rsidRPr="00E2505F">
              <w:rPr>
                <w:rFonts w:ascii="Times New Roman" w:hAnsi="Times New Roman" w:cs="Times New Roman"/>
                <w:lang w:val="en-US"/>
              </w:rPr>
              <w:t>Can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  <w:r w:rsidRPr="00E2505F">
              <w:rPr>
                <w:rFonts w:ascii="Times New Roman" w:hAnsi="Times New Roman" w:cs="Times New Roman"/>
                <w:lang w:val="en-US"/>
              </w:rPr>
              <w:t>you</w:t>
            </w:r>
            <w:r w:rsidRPr="00E2505F">
              <w:rPr>
                <w:rFonts w:ascii="Times New Roman" w:hAnsi="Times New Roman" w:cs="Times New Roman"/>
              </w:rPr>
              <w:t>…? (хоровая отработка)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 Ребята, если мы хотим  что – то сделать вместе, то будем говорить- “</w:t>
            </w:r>
            <w:r w:rsidRPr="00E2505F">
              <w:rPr>
                <w:rFonts w:ascii="Times New Roman" w:hAnsi="Times New Roman" w:cs="Times New Roman"/>
                <w:lang w:val="en-US"/>
              </w:rPr>
              <w:t>Let</w:t>
            </w:r>
            <w:r w:rsidRPr="00E2505F">
              <w:rPr>
                <w:rFonts w:ascii="Times New Roman" w:hAnsi="Times New Roman" w:cs="Times New Roman"/>
              </w:rPr>
              <w:t>’</w:t>
            </w:r>
            <w:r w:rsidRPr="00E2505F">
              <w:rPr>
                <w:rFonts w:ascii="Times New Roman" w:hAnsi="Times New Roman" w:cs="Times New Roman"/>
                <w:lang w:val="en-US"/>
              </w:rPr>
              <w:t>s</w:t>
            </w:r>
            <w:r w:rsidRPr="00E2505F">
              <w:rPr>
                <w:rFonts w:ascii="Times New Roman" w:hAnsi="Times New Roman" w:cs="Times New Roman"/>
              </w:rPr>
              <w:t xml:space="preserve">… </w:t>
            </w:r>
            <w:r w:rsidRPr="00E2505F">
              <w:rPr>
                <w:rFonts w:ascii="Times New Roman" w:hAnsi="Times New Roman" w:cs="Times New Roman"/>
                <w:lang w:val="en-US"/>
              </w:rPr>
              <w:t>together</w:t>
            </w:r>
            <w:r w:rsidRPr="00E2505F">
              <w:rPr>
                <w:rFonts w:ascii="Times New Roman" w:hAnsi="Times New Roman" w:cs="Times New Roman"/>
              </w:rPr>
              <w:t>”(хором)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 Давайте составим диалоги в парах.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В качестве примера учитель показывает диалог в паре с более сильным учеником: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T.: Hello!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P.: Hello!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T.: Can you dance?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P.: Yes, I can.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T.: Let’s dance together.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Ученики составляют диалоги.</w:t>
            </w:r>
          </w:p>
          <w:p w:rsidR="00E2505F" w:rsidRPr="00E2505F" w:rsidRDefault="00E2505F" w:rsidP="004D37BD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  <w:lang w:val="en-US"/>
              </w:rPr>
              <w:t>Well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  <w:r w:rsidRPr="00E2505F">
              <w:rPr>
                <w:rFonts w:ascii="Times New Roman" w:hAnsi="Times New Roman" w:cs="Times New Roman"/>
                <w:lang w:val="en-US"/>
              </w:rPr>
              <w:t>done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pupil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3B06D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Личностные:</w:t>
            </w:r>
            <w:r w:rsidRPr="00E2505F">
              <w:rPr>
                <w:rFonts w:ascii="Times New Roman" w:hAnsi="Times New Roman" w:cs="Times New Roman"/>
              </w:rPr>
              <w:t xml:space="preserve"> умение применять полученные знания в практической деятельности.</w:t>
            </w:r>
          </w:p>
          <w:p w:rsidR="00E2505F" w:rsidRPr="00E2505F" w:rsidRDefault="00E2505F" w:rsidP="003B0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Регулятивные: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работать самостоятельно  по плану.</w:t>
            </w:r>
          </w:p>
          <w:p w:rsidR="00E2505F" w:rsidRPr="00E2505F" w:rsidRDefault="00E2505F" w:rsidP="003B0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Познавательные: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представление резуль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татов исследования, соотнесение с гипо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тезой, оценка полу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ченного результата.</w:t>
            </w:r>
          </w:p>
          <w:p w:rsidR="00E2505F" w:rsidRPr="00E2505F" w:rsidRDefault="00E2505F" w:rsidP="003B06D5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Коммуникативные:</w:t>
            </w:r>
            <w:r w:rsidRPr="00E2505F">
              <w:rPr>
                <w:rFonts w:ascii="Times New Roman" w:hAnsi="Times New Roman" w:cs="Times New Roman"/>
              </w:rPr>
              <w:t xml:space="preserve"> умение работать в парах, планирование учебного сотруд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ничества с учителем и сверстниками, форми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рование толерантности, согласовывать у</w:t>
            </w:r>
            <w:r>
              <w:rPr>
                <w:rFonts w:ascii="Times New Roman" w:hAnsi="Times New Roman" w:cs="Times New Roman"/>
              </w:rPr>
              <w:t>мения по решению учебной задач.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VI. </w:t>
            </w:r>
            <w:r w:rsidRPr="00E2505F">
              <w:rPr>
                <w:rFonts w:ascii="Times New Roman" w:hAnsi="Times New Roman" w:cs="Times New Roman"/>
              </w:rPr>
              <w:t>Физкультминут-ка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-Now stand up, please!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bCs/>
                <w:lang w:val="en-US"/>
              </w:rPr>
              <w:t>Head, shoulders, knees and toes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iCs/>
              </w:rPr>
              <w:t>Голова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плечи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пальцы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ног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>)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bCs/>
                <w:lang w:val="en-US"/>
              </w:rPr>
              <w:t>Knees and toes</w:t>
            </w:r>
            <w:r w:rsidR="003B06D5" w:rsidRPr="003B06D5">
              <w:rPr>
                <w:rFonts w:ascii="Times New Roman" w:hAnsi="Times New Roman" w:cs="Times New Roman"/>
                <w:b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="003B06D5" w:rsidRPr="003B06D5">
              <w:rPr>
                <w:rFonts w:ascii="Times New Roman" w:hAnsi="Times New Roman" w:cs="Times New Roman"/>
                <w:iCs/>
                <w:lang w:val="en-US"/>
              </w:rPr>
              <w:t>)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bCs/>
                <w:lang w:val="en-US"/>
              </w:rPr>
              <w:t>Head, shoulders, knees and toes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iCs/>
              </w:rPr>
              <w:t>Голова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плечи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пальцы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ног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>)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bCs/>
                <w:lang w:val="en-US"/>
              </w:rPr>
              <w:t>Knees and toes</w:t>
            </w:r>
            <w:r w:rsidR="003B06D5" w:rsidRPr="003B06D5">
              <w:rPr>
                <w:rFonts w:ascii="Times New Roman" w:hAnsi="Times New Roman" w:cs="Times New Roman"/>
                <w:b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="003B06D5" w:rsidRPr="003B06D5">
              <w:rPr>
                <w:rFonts w:ascii="Times New Roman" w:hAnsi="Times New Roman" w:cs="Times New Roman"/>
                <w:iCs/>
                <w:lang w:val="en-US"/>
              </w:rPr>
              <w:t>)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bCs/>
                <w:lang w:val="en-US"/>
              </w:rPr>
              <w:t>And eyes and ears and mouth and nose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глаза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уши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рот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</w:t>
            </w:r>
          </w:p>
          <w:p w:rsidR="00E2505F" w:rsidRPr="003B06D5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bCs/>
                <w:lang w:val="en-US"/>
              </w:rPr>
              <w:t>Head, shoulders, knees and toes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iCs/>
              </w:rPr>
              <w:t>Голова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плечи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, 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пальцы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ног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>)</w:t>
            </w:r>
            <w:r w:rsidRPr="00E2505F">
              <w:rPr>
                <w:rFonts w:ascii="Times New Roman" w:hAnsi="Times New Roman" w:cs="Times New Roman"/>
                <w:lang w:val="en-US"/>
              </w:rPr>
              <w:br/>
            </w:r>
            <w:r w:rsidRPr="00E2505F">
              <w:rPr>
                <w:rFonts w:ascii="Times New Roman" w:hAnsi="Times New Roman" w:cs="Times New Roman"/>
                <w:bCs/>
                <w:lang w:val="en-US"/>
              </w:rPr>
              <w:t>Knees and toes</w:t>
            </w:r>
            <w:r w:rsidR="003B06D5" w:rsidRPr="003B06D5">
              <w:rPr>
                <w:rFonts w:ascii="Times New Roman" w:hAnsi="Times New Roman" w:cs="Times New Roman"/>
                <w:bCs/>
                <w:lang w:val="en-US"/>
              </w:rPr>
              <w:t xml:space="preserve"> (</w:t>
            </w:r>
            <w:r w:rsidRPr="00E2505F">
              <w:rPr>
                <w:rFonts w:ascii="Times New Roman" w:hAnsi="Times New Roman" w:cs="Times New Roman"/>
                <w:iCs/>
              </w:rPr>
              <w:t>колени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и</w:t>
            </w:r>
            <w:r w:rsidRPr="00E2505F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  <w:iCs/>
              </w:rPr>
              <w:t>носки</w:t>
            </w:r>
            <w:r w:rsidR="003B06D5" w:rsidRPr="003B06D5">
              <w:rPr>
                <w:rFonts w:ascii="Times New Roman" w:hAnsi="Times New Roman" w:cs="Times New Roman"/>
                <w:iCs/>
                <w:lang w:val="en-US"/>
              </w:rPr>
              <w:t>)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color w:val="0000FF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-Very good. That’s right</w:t>
            </w:r>
            <w:r>
              <w:rPr>
                <w:rFonts w:ascii="Times New Roman" w:hAnsi="Times New Roman" w:cs="Times New Roman"/>
              </w:rPr>
              <w:t>.</w:t>
            </w:r>
            <w:r w:rsidRPr="00E2505F">
              <w:rPr>
                <w:rFonts w:ascii="Times New Roman" w:hAnsi="Times New Roman" w:cs="Times New Roman"/>
                <w:color w:val="0000FF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>
            <w:pPr>
              <w:tabs>
                <w:tab w:val="left" w:pos="3855"/>
              </w:tabs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III. </w:t>
            </w:r>
            <w:r w:rsidRPr="00E2505F">
              <w:rPr>
                <w:rFonts w:ascii="Times New Roman" w:hAnsi="Times New Roman" w:cs="Times New Roman"/>
              </w:rPr>
              <w:t>Актуализация знаний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E2505F">
              <w:rPr>
                <w:rFonts w:ascii="Times New Roman" w:hAnsi="Times New Roman" w:cs="Times New Roman"/>
              </w:rPr>
              <w:t>А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теперь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отгадайте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загадки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b/>
                <w:sz w:val="22"/>
                <w:szCs w:val="22"/>
                <w:lang w:val="en-US" w:eastAsia="en-US"/>
              </w:rPr>
              <w:t>-</w:t>
            </w:r>
            <w:r w:rsidRPr="00E2505F">
              <w:rPr>
                <w:sz w:val="22"/>
                <w:szCs w:val="22"/>
                <w:lang w:val="en-US" w:eastAsia="en-US"/>
              </w:rPr>
              <w:t xml:space="preserve">I have some riddles for you. Listen and guess.  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 xml:space="preserve">1. I am not big. I’m orange and black.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run, jump. I can not swim.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What am I? (A tiger)    -                                       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2. I am small. I’m nice. I’m black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I can jump, run and play.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like a mouse.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What am I? (A cat)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3. I am big.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am grey.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go and swim. I cannot jump and climb.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What am I? (An elephant  )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4. I am big. I am pink.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I can run.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sleep.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What am I? ( A pig)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 xml:space="preserve">5. I am not big. I’m orange.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run, jump. I can not swim.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What am I? (A fox) 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val="en-US"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>6.  I am big. I am green.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I can swim and run.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not climb.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What am I? ( A crocodile)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sz w:val="22"/>
                <w:szCs w:val="22"/>
                <w:lang w:eastAsia="en-US"/>
              </w:rPr>
            </w:pPr>
            <w:r w:rsidRPr="00E2505F">
              <w:rPr>
                <w:sz w:val="22"/>
                <w:szCs w:val="22"/>
                <w:lang w:val="en-US" w:eastAsia="en-US"/>
              </w:rPr>
              <w:t xml:space="preserve">7. I am not big. I’m funny. 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>I can run, jump and climb. I can not fly.</w:t>
            </w:r>
            <w:r w:rsidRPr="00E2505F">
              <w:rPr>
                <w:sz w:val="22"/>
                <w:szCs w:val="22"/>
                <w:lang w:val="en-US" w:eastAsia="en-US"/>
              </w:rPr>
              <w:br/>
              <w:t xml:space="preserve">What am I? </w:t>
            </w:r>
            <w:r w:rsidRPr="00E2505F">
              <w:rPr>
                <w:sz w:val="22"/>
                <w:szCs w:val="22"/>
                <w:lang w:eastAsia="en-US"/>
              </w:rPr>
              <w:t>(</w:t>
            </w:r>
            <w:r w:rsidRPr="00E2505F">
              <w:rPr>
                <w:sz w:val="22"/>
                <w:szCs w:val="22"/>
                <w:lang w:val="en-US" w:eastAsia="en-US"/>
              </w:rPr>
              <w:t>A</w:t>
            </w:r>
            <w:r w:rsidRPr="00E2505F">
              <w:rPr>
                <w:sz w:val="22"/>
                <w:szCs w:val="22"/>
                <w:lang w:eastAsia="en-US"/>
              </w:rPr>
              <w:t xml:space="preserve"> </w:t>
            </w:r>
            <w:r w:rsidRPr="00E2505F">
              <w:rPr>
                <w:sz w:val="22"/>
                <w:szCs w:val="22"/>
                <w:lang w:val="en-US" w:eastAsia="en-US"/>
              </w:rPr>
              <w:t>monkey</w:t>
            </w:r>
            <w:r w:rsidRPr="00E2505F">
              <w:rPr>
                <w:sz w:val="22"/>
                <w:szCs w:val="22"/>
                <w:lang w:eastAsia="en-US"/>
              </w:rPr>
              <w:t xml:space="preserve">) </w:t>
            </w:r>
          </w:p>
          <w:p w:rsidR="00E2505F" w:rsidRPr="00E2505F" w:rsidRDefault="00E2505F" w:rsidP="00E2505F">
            <w:pPr>
              <w:pStyle w:val="af2"/>
              <w:spacing w:before="0" w:beforeAutospacing="0" w:after="0" w:afterAutospacing="0"/>
              <w:rPr>
                <w:b/>
                <w:sz w:val="22"/>
                <w:szCs w:val="22"/>
                <w:lang w:eastAsia="en-US"/>
              </w:rPr>
            </w:pPr>
            <w:r w:rsidRPr="00E2505F">
              <w:rPr>
                <w:sz w:val="22"/>
                <w:szCs w:val="22"/>
                <w:lang w:eastAsia="en-US"/>
              </w:rPr>
              <w:t>-</w:t>
            </w:r>
            <w:r w:rsidRPr="00E2505F">
              <w:rPr>
                <w:sz w:val="22"/>
                <w:szCs w:val="22"/>
                <w:lang w:val="en-US" w:eastAsia="en-US"/>
              </w:rPr>
              <w:t>Very</w:t>
            </w:r>
            <w:r w:rsidRPr="00E2505F">
              <w:rPr>
                <w:sz w:val="22"/>
                <w:szCs w:val="22"/>
                <w:lang w:eastAsia="en-US"/>
              </w:rPr>
              <w:t xml:space="preserve"> </w:t>
            </w:r>
            <w:r w:rsidRPr="00E2505F">
              <w:rPr>
                <w:sz w:val="22"/>
                <w:szCs w:val="22"/>
                <w:lang w:val="en-US" w:eastAsia="en-US"/>
              </w:rPr>
              <w:t>good</w:t>
            </w:r>
            <w:r w:rsidRPr="00E2505F">
              <w:rPr>
                <w:sz w:val="22"/>
                <w:szCs w:val="22"/>
                <w:lang w:eastAsia="en-US"/>
              </w:rPr>
              <w:t xml:space="preserve">. </w:t>
            </w:r>
            <w:r w:rsidRPr="00E2505F">
              <w:rPr>
                <w:sz w:val="22"/>
                <w:szCs w:val="22"/>
                <w:lang w:val="en-US" w:eastAsia="en-US"/>
              </w:rPr>
              <w:t>That</w:t>
            </w:r>
            <w:r w:rsidRPr="00E2505F">
              <w:rPr>
                <w:sz w:val="22"/>
                <w:szCs w:val="22"/>
                <w:lang w:eastAsia="en-US"/>
              </w:rPr>
              <w:t>’</w:t>
            </w:r>
            <w:r w:rsidRPr="00E2505F">
              <w:rPr>
                <w:sz w:val="22"/>
                <w:szCs w:val="22"/>
                <w:lang w:val="en-US" w:eastAsia="en-US"/>
              </w:rPr>
              <w:t>s</w:t>
            </w:r>
            <w:r w:rsidRPr="00E2505F">
              <w:rPr>
                <w:sz w:val="22"/>
                <w:szCs w:val="22"/>
                <w:lang w:eastAsia="en-US"/>
              </w:rPr>
              <w:t xml:space="preserve"> </w:t>
            </w:r>
            <w:r w:rsidRPr="00E2505F">
              <w:rPr>
                <w:sz w:val="22"/>
                <w:szCs w:val="22"/>
                <w:lang w:val="en-US" w:eastAsia="en-US"/>
              </w:rPr>
              <w:t>right</w:t>
            </w:r>
            <w:r w:rsidRPr="00E2505F">
              <w:rPr>
                <w:sz w:val="22"/>
                <w:szCs w:val="22"/>
                <w:lang w:eastAsia="en-US"/>
              </w:rPr>
              <w:t>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Скажите а какие животные живут в нашей области?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E2505F">
            <w:pPr>
              <w:tabs>
                <w:tab w:val="left" w:pos="6528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Личностные: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оценивать собственную учебную деятельность, свои достижения.</w:t>
            </w:r>
          </w:p>
          <w:p w:rsidR="00E2505F" w:rsidRPr="00E2505F" w:rsidRDefault="00E2505F" w:rsidP="00E2505F">
            <w:pPr>
              <w:tabs>
                <w:tab w:val="left" w:pos="6528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Регулятивные: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уметь давать правильные ответы,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 xml:space="preserve"> сравнивать свои ответы с правильными.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Познавательные:</w:t>
            </w:r>
            <w:r w:rsidRPr="00E2505F">
              <w:rPr>
                <w:rFonts w:ascii="Times New Roman" w:hAnsi="Times New Roman" w:cs="Times New Roman"/>
              </w:rPr>
              <w:t xml:space="preserve"> воспроизводить по памяти информацию, необходимую для решения учебной задачи.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VII</w:t>
            </w:r>
            <w:r w:rsidRPr="00E2505F">
              <w:rPr>
                <w:rFonts w:ascii="Times New Roman" w:hAnsi="Times New Roman" w:cs="Times New Roman"/>
              </w:rPr>
              <w:t>. Активизация навыков устной речи по теме «Описание внешности животного»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-Ребята, сейчас я расскажу об одном из животных, которое живет в ЕАО, а вы попробуйте отгадать кто это.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E2505F">
              <w:rPr>
                <w:rFonts w:ascii="Times New Roman" w:hAnsi="Times New Roman" w:cs="Times New Roman"/>
              </w:rPr>
              <w:t>Рассказ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учителя</w:t>
            </w:r>
            <w:r w:rsidRPr="00E2505F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It is orange and black.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It can run, jump.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It can not dance.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-Please, guess the animal.( It’s a tiger)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-And now it’s your turn to tell us about animal.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Учитель раздает картинки с изображением животных ЕАО.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-Назовите животное, его цвет, Не  забудьте сказать, что он умеет и не умеет делать.  (Рассказы детей. На доске опорные схемы</w:t>
            </w:r>
            <w:r>
              <w:rPr>
                <w:rFonts w:ascii="Times New Roman" w:hAnsi="Times New Roman" w:cs="Times New Roman"/>
              </w:rPr>
              <w:t>.</w:t>
            </w:r>
            <w:r w:rsidRPr="00E2505F">
              <w:rPr>
                <w:rFonts w:ascii="Times New Roman" w:hAnsi="Times New Roman" w:cs="Times New Roman"/>
              </w:rPr>
              <w:t>)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Далее выполняем упр.2, стр. 56 из учебника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  <w:lang w:val="en-US"/>
              </w:rPr>
              <w:t>Well done pupils!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3B06D5">
            <w:pPr>
              <w:tabs>
                <w:tab w:val="left" w:pos="652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Регулятивные: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планировать решение учебной задачи: выстраивать после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довательность необхо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димых операций, объяснять полученный результат и оценить его достоверность, сравнивая с табличным значением</w:t>
            </w:r>
          </w:p>
          <w:p w:rsidR="00E2505F" w:rsidRPr="00E2505F" w:rsidRDefault="00E2505F" w:rsidP="003B06D5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  <w:u w:val="single"/>
              </w:rPr>
              <w:t>Коммуникативные:</w:t>
            </w:r>
            <w:r w:rsidRPr="00E2505F">
              <w:rPr>
                <w:rFonts w:ascii="Times New Roman" w:hAnsi="Times New Roman" w:cs="Times New Roman"/>
                <w:i/>
              </w:rPr>
              <w:t xml:space="preserve"> </w:t>
            </w:r>
            <w:r w:rsidRPr="00E2505F">
              <w:rPr>
                <w:rFonts w:ascii="Times New Roman" w:hAnsi="Times New Roman" w:cs="Times New Roman"/>
              </w:rPr>
              <w:t>принятие решения и его реализация, строить высказывания, понят</w:t>
            </w:r>
            <w:r w:rsidR="003B06D5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ные для партнеров, воспринимать на слух ответы обучающихся, договариваться и приходить к общему мнению в совместной деятельности.</w:t>
            </w: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VII. </w:t>
            </w:r>
            <w:r w:rsidRPr="00E2505F">
              <w:rPr>
                <w:rFonts w:ascii="Times New Roman" w:hAnsi="Times New Roman" w:cs="Times New Roman"/>
              </w:rPr>
              <w:t>Активизация изученных букв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-Let’s remember the English letters.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На доске появляется  красочный домик, заселенный заглавными буквами. Строчные прикреплены рядом с домиком (на карточках)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 xml:space="preserve">-Ребята, посмотрите на домик! «Мамы» потеряли своих «деток». - Давайте поможем  детям-буковкам найти свои квартиры. 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Ребята прикрепляют карточки с прописными буквами в нужные «квартиры».</w:t>
            </w:r>
          </w:p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  <w:lang w:val="en-US"/>
              </w:rPr>
              <w:t>Well done</w:t>
            </w:r>
            <w:r w:rsidRPr="00E2505F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VIII</w:t>
            </w:r>
            <w:r w:rsidRPr="00E2505F">
              <w:rPr>
                <w:rFonts w:ascii="Times New Roman" w:hAnsi="Times New Roman" w:cs="Times New Roman"/>
              </w:rPr>
              <w:t xml:space="preserve">. Ознакомление с буквосочетанием </w:t>
            </w:r>
            <w:r w:rsidRPr="00E2505F">
              <w:rPr>
                <w:rFonts w:ascii="Times New Roman" w:hAnsi="Times New Roman" w:cs="Times New Roman"/>
                <w:lang w:val="en-US"/>
              </w:rPr>
              <w:t>ck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</w:p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5F">
              <w:rPr>
                <w:rFonts w:ascii="Times New Roman" w:hAnsi="Times New Roman" w:cs="Times New Roman"/>
              </w:rPr>
              <w:t>Работа по учебнику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F020DC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 xml:space="preserve">Ребята, сегодня мы с вами познакомимся еще с одним секретом английского языка.  Сочетание двух разных букв </w:t>
            </w:r>
            <w:r w:rsidRPr="00E2505F">
              <w:rPr>
                <w:rFonts w:ascii="Times New Roman" w:hAnsi="Times New Roman" w:cs="Times New Roman"/>
                <w:lang w:val="en-US"/>
              </w:rPr>
              <w:t>c</w:t>
            </w:r>
            <w:r w:rsidRPr="00E2505F">
              <w:rPr>
                <w:rFonts w:ascii="Times New Roman" w:hAnsi="Times New Roman" w:cs="Times New Roman"/>
              </w:rPr>
              <w:t xml:space="preserve"> и </w:t>
            </w:r>
            <w:r w:rsidRPr="00E2505F">
              <w:rPr>
                <w:rFonts w:ascii="Times New Roman" w:hAnsi="Times New Roman" w:cs="Times New Roman"/>
                <w:lang w:val="en-US"/>
              </w:rPr>
              <w:t>k</w:t>
            </w:r>
            <w:r w:rsidRPr="00E2505F">
              <w:rPr>
                <w:rFonts w:ascii="Times New Roman" w:hAnsi="Times New Roman" w:cs="Times New Roman"/>
              </w:rPr>
              <w:t xml:space="preserve"> читается как один звук [</w:t>
            </w:r>
            <w:r w:rsidRPr="00E2505F">
              <w:rPr>
                <w:rFonts w:ascii="Times New Roman" w:hAnsi="Times New Roman" w:cs="Times New Roman"/>
                <w:lang w:val="en-US"/>
              </w:rPr>
              <w:t>k</w:t>
            </w:r>
            <w:r w:rsidRPr="00E2505F">
              <w:rPr>
                <w:rFonts w:ascii="Times New Roman" w:hAnsi="Times New Roman" w:cs="Times New Roman"/>
              </w:rPr>
              <w:t>]</w:t>
            </w:r>
          </w:p>
          <w:p w:rsidR="00E2505F" w:rsidRPr="00E2505F" w:rsidRDefault="00E2505F" w:rsidP="00F020DC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Ck=[k]         black, Nick</w:t>
            </w:r>
          </w:p>
          <w:p w:rsidR="00E2505F" w:rsidRPr="00E2505F" w:rsidRDefault="00E2505F" w:rsidP="00F020DC">
            <w:pPr>
              <w:tabs>
                <w:tab w:val="left" w:pos="3855"/>
              </w:tabs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</w:rPr>
              <w:t>упр</w:t>
            </w:r>
            <w:r w:rsidRPr="00E2505F">
              <w:rPr>
                <w:rFonts w:ascii="Times New Roman" w:hAnsi="Times New Roman" w:cs="Times New Roman"/>
                <w:lang w:val="en-US"/>
              </w:rPr>
              <w:t xml:space="preserve">. 4, </w:t>
            </w:r>
            <w:r w:rsidRPr="00E2505F">
              <w:rPr>
                <w:rFonts w:ascii="Times New Roman" w:hAnsi="Times New Roman" w:cs="Times New Roman"/>
              </w:rPr>
              <w:t>стр</w:t>
            </w:r>
            <w:r w:rsidRPr="00E2505F">
              <w:rPr>
                <w:rFonts w:ascii="Times New Roman" w:hAnsi="Times New Roman" w:cs="Times New Roman"/>
                <w:lang w:val="en-US"/>
              </w:rPr>
              <w:t>. 57</w:t>
            </w:r>
          </w:p>
          <w:p w:rsidR="00E2505F" w:rsidRPr="00E2505F" w:rsidRDefault="00E2505F" w:rsidP="00F020DC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упр. 5, стр. 57  (работа с учебником)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 w:rsidP="00E2505F">
            <w:pPr>
              <w:tabs>
                <w:tab w:val="left" w:pos="3855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2505F" w:rsidRPr="00E2505F" w:rsidTr="00E2505F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IX. </w:t>
            </w:r>
            <w:r w:rsidRPr="00E2505F">
              <w:rPr>
                <w:rFonts w:ascii="Times New Roman" w:hAnsi="Times New Roman" w:cs="Times New Roman"/>
              </w:rPr>
              <w:t>Итоги урока,</w:t>
            </w:r>
          </w:p>
          <w:p w:rsidR="00E2505F" w:rsidRPr="00E2505F" w:rsidRDefault="00E2505F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Рефлексия.</w:t>
            </w:r>
          </w:p>
          <w:p w:rsidR="00E2505F" w:rsidRPr="00E2505F" w:rsidRDefault="00E2505F">
            <w:pPr>
              <w:tabs>
                <w:tab w:val="left" w:pos="3855"/>
              </w:tabs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E2505F">
            <w:p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-Do you like our lesson?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>-Thank you very much!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E2505F">
              <w:rPr>
                <w:rFonts w:ascii="Times New Roman" w:hAnsi="Times New Roman" w:cs="Times New Roman"/>
                <w:lang w:val="en-US"/>
              </w:rPr>
              <w:t xml:space="preserve">-You get «5» and «4» today </w:t>
            </w:r>
          </w:p>
          <w:p w:rsidR="00E2505F" w:rsidRPr="00E2505F" w:rsidRDefault="00E2505F" w:rsidP="00E2505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  <w:lang w:val="en-US"/>
              </w:rPr>
              <w:t>Good</w:t>
            </w:r>
            <w:r w:rsidRPr="00E2505F">
              <w:rPr>
                <w:rFonts w:ascii="Times New Roman" w:hAnsi="Times New Roman" w:cs="Times New Roman"/>
              </w:rPr>
              <w:t xml:space="preserve"> </w:t>
            </w:r>
            <w:r w:rsidRPr="00E2505F">
              <w:rPr>
                <w:rFonts w:ascii="Times New Roman" w:hAnsi="Times New Roman" w:cs="Times New Roman"/>
                <w:lang w:val="en-US"/>
              </w:rPr>
              <w:t>bye</w:t>
            </w:r>
            <w:r w:rsidRPr="00E2505F">
              <w:rPr>
                <w:rFonts w:ascii="Times New Roman" w:hAnsi="Times New Roman" w:cs="Times New Roman"/>
              </w:rPr>
              <w:t>! Домашнее задание - упр. 7, стр. 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05F" w:rsidRPr="00E2505F" w:rsidRDefault="00E2505F" w:rsidP="002276EC">
            <w:pPr>
              <w:tabs>
                <w:tab w:val="left" w:pos="652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</w:rPr>
              <w:t xml:space="preserve">Личностные: </w:t>
            </w:r>
            <w:r w:rsidRPr="00E2505F">
              <w:rPr>
                <w:rFonts w:ascii="Times New Roman" w:hAnsi="Times New Roman" w:cs="Times New Roman"/>
              </w:rPr>
              <w:t>оценивание усваива</w:t>
            </w:r>
            <w:r w:rsidR="002276EC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емого  содержания, самоанализ.</w:t>
            </w:r>
          </w:p>
          <w:p w:rsidR="00E2505F" w:rsidRPr="00E2505F" w:rsidRDefault="00E2505F" w:rsidP="002276EC">
            <w:pPr>
              <w:tabs>
                <w:tab w:val="left" w:pos="652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</w:rPr>
              <w:t>Регулятивные</w:t>
            </w:r>
            <w:r w:rsidRPr="00E2505F">
              <w:rPr>
                <w:rFonts w:ascii="Times New Roman" w:hAnsi="Times New Roman" w:cs="Times New Roman"/>
              </w:rPr>
              <w:t>: умение с достаточной полнотой и точностью выражать свои мысли, коррек</w:t>
            </w:r>
            <w:r w:rsidR="002276EC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тировать деятельность. Осуществлять итоговый контроль деятельности и пооперационный контроль (« что сделано», «как выпол</w:t>
            </w:r>
            <w:r w:rsidR="002276EC">
              <w:rPr>
                <w:rFonts w:ascii="Times New Roman" w:hAnsi="Times New Roman" w:cs="Times New Roman"/>
              </w:rPr>
              <w:t>-</w:t>
            </w:r>
            <w:r w:rsidRPr="00E2505F">
              <w:rPr>
                <w:rFonts w:ascii="Times New Roman" w:hAnsi="Times New Roman" w:cs="Times New Roman"/>
              </w:rPr>
              <w:t>нена каждая операция, входящая в состав учебного действия»).</w:t>
            </w:r>
          </w:p>
          <w:p w:rsidR="00E2505F" w:rsidRPr="00E2505F" w:rsidRDefault="00E2505F" w:rsidP="002276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505F">
              <w:rPr>
                <w:rFonts w:ascii="Times New Roman" w:hAnsi="Times New Roman" w:cs="Times New Roman"/>
                <w:i/>
              </w:rPr>
              <w:t>Коммуникативная:</w:t>
            </w:r>
            <w:r w:rsidRPr="00E2505F">
              <w:rPr>
                <w:rFonts w:ascii="Times New Roman" w:hAnsi="Times New Roman" w:cs="Times New Roman"/>
              </w:rPr>
              <w:t xml:space="preserve"> уметь оценивать степень успешности своей индивидуальной образовательной деятельности.</w:t>
            </w:r>
          </w:p>
        </w:tc>
      </w:tr>
    </w:tbl>
    <w:p w:rsidR="00E2505F" w:rsidRPr="00E2505F" w:rsidRDefault="00E2505F" w:rsidP="00E2505F">
      <w:pPr>
        <w:pStyle w:val="a3"/>
        <w:tabs>
          <w:tab w:val="left" w:pos="3855"/>
        </w:tabs>
        <w:rPr>
          <w:rFonts w:ascii="Times New Roman" w:hAnsi="Times New Roman" w:cs="Times New Roman"/>
        </w:rPr>
      </w:pPr>
    </w:p>
    <w:p w:rsidR="00E2505F" w:rsidRPr="00E2505F" w:rsidRDefault="00E2505F" w:rsidP="00E2505F">
      <w:pPr>
        <w:pStyle w:val="a3"/>
        <w:jc w:val="center"/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>Библиографический список:</w:t>
      </w:r>
    </w:p>
    <w:p w:rsidR="00E2505F" w:rsidRPr="00E2505F" w:rsidRDefault="00E2505F" w:rsidP="00E2505F">
      <w:pPr>
        <w:pStyle w:val="a3"/>
        <w:tabs>
          <w:tab w:val="left" w:pos="3855"/>
        </w:tabs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>1).</w:t>
      </w:r>
      <w:r w:rsidRPr="00E2505F">
        <w:rPr>
          <w:rFonts w:ascii="Times New Roman" w:hAnsi="Times New Roman" w:cs="Times New Roman"/>
          <w:lang w:val="en-GB"/>
        </w:rPr>
        <w:t>Enjoy</w:t>
      </w:r>
      <w:r w:rsidRPr="00E2505F">
        <w:rPr>
          <w:rFonts w:ascii="Times New Roman" w:hAnsi="Times New Roman" w:cs="Times New Roman"/>
        </w:rPr>
        <w:t xml:space="preserve"> </w:t>
      </w:r>
      <w:r w:rsidRPr="00E2505F">
        <w:rPr>
          <w:rFonts w:ascii="Times New Roman" w:hAnsi="Times New Roman" w:cs="Times New Roman"/>
          <w:lang w:val="en-GB"/>
        </w:rPr>
        <w:t>English</w:t>
      </w:r>
      <w:r w:rsidRPr="00E2505F">
        <w:rPr>
          <w:rFonts w:ascii="Times New Roman" w:hAnsi="Times New Roman" w:cs="Times New Roman"/>
        </w:rPr>
        <w:t>: Учебник английского языка для 2 класса. / М.З.Биболетова, О.А.Денисенко, Н.Н.Трубанева. – Обнинск: Титул, 2007. – 128 с.: ил.</w:t>
      </w:r>
    </w:p>
    <w:p w:rsidR="00E2505F" w:rsidRPr="00E2505F" w:rsidRDefault="00E2505F" w:rsidP="00E2505F">
      <w:pPr>
        <w:pStyle w:val="a3"/>
        <w:tabs>
          <w:tab w:val="left" w:pos="3855"/>
        </w:tabs>
        <w:rPr>
          <w:rFonts w:ascii="Times New Roman" w:hAnsi="Times New Roman" w:cs="Times New Roman"/>
        </w:rPr>
      </w:pPr>
      <w:r w:rsidRPr="00E2505F">
        <w:rPr>
          <w:rFonts w:ascii="Times New Roman" w:hAnsi="Times New Roman" w:cs="Times New Roman"/>
        </w:rPr>
        <w:t xml:space="preserve">2)  Английский с удовольствием/ </w:t>
      </w:r>
      <w:r w:rsidRPr="00E2505F">
        <w:rPr>
          <w:rFonts w:ascii="Times New Roman" w:hAnsi="Times New Roman" w:cs="Times New Roman"/>
          <w:lang w:val="en-GB"/>
        </w:rPr>
        <w:t>Enjoy</w:t>
      </w:r>
      <w:r w:rsidRPr="00E2505F">
        <w:rPr>
          <w:rFonts w:ascii="Times New Roman" w:hAnsi="Times New Roman" w:cs="Times New Roman"/>
        </w:rPr>
        <w:t xml:space="preserve"> </w:t>
      </w:r>
      <w:r w:rsidRPr="00E2505F">
        <w:rPr>
          <w:rFonts w:ascii="Times New Roman" w:hAnsi="Times New Roman" w:cs="Times New Roman"/>
          <w:lang w:val="en-GB"/>
        </w:rPr>
        <w:t>English</w:t>
      </w:r>
      <w:r w:rsidRPr="00E2505F">
        <w:rPr>
          <w:rFonts w:ascii="Times New Roman" w:hAnsi="Times New Roman" w:cs="Times New Roman"/>
        </w:rPr>
        <w:t>. Книга для учителя к учебнику 2 класса . –</w:t>
      </w:r>
      <w:r w:rsidRPr="00E2505F">
        <w:rPr>
          <w:rFonts w:ascii="Times New Roman" w:hAnsi="Times New Roman" w:cs="Times New Roman"/>
          <w:color w:val="000000"/>
        </w:rPr>
        <w:t xml:space="preserve">3) Картинки Доктора Айболита -  </w:t>
      </w:r>
      <w:r w:rsidRPr="00E2505F">
        <w:rPr>
          <w:rFonts w:ascii="Times New Roman" w:hAnsi="Times New Roman" w:cs="Times New Roman"/>
        </w:rPr>
        <w:t xml:space="preserve">Сказочные иллюстрации на  </w:t>
      </w:r>
      <w:r w:rsidRPr="00E2505F">
        <w:rPr>
          <w:rFonts w:ascii="Times New Roman" w:hAnsi="Times New Roman" w:cs="Times New Roman"/>
          <w:color w:val="006600"/>
        </w:rPr>
        <w:t>pereskazhi.com/gallery/</w:t>
      </w:r>
    </w:p>
    <w:p w:rsidR="00521B4F" w:rsidRDefault="002276EC" w:rsidP="001B62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1275" cy="1720850"/>
            <wp:effectExtent l="171450" t="171450" r="390525" b="355600"/>
            <wp:docPr id="74" name="Рисунок 74" descr="E:\ФОТО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44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37" cy="1725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B4F" w:rsidRPr="00697A5D" w:rsidRDefault="00521B4F" w:rsidP="00521B4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</w:rPr>
      </w:pPr>
      <w:r w:rsidRPr="00697A5D">
        <w:rPr>
          <w:rFonts w:ascii="Times New Roman" w:hAnsi="Times New Roman"/>
          <w:b/>
        </w:rPr>
        <w:t xml:space="preserve">Тема: </w:t>
      </w:r>
      <w:r w:rsidR="00F020DC">
        <w:rPr>
          <w:rFonts w:ascii="Times New Roman" w:hAnsi="Times New Roman"/>
          <w:b/>
        </w:rPr>
        <w:t>«</w:t>
      </w:r>
      <w:r w:rsidRPr="00F020DC">
        <w:rPr>
          <w:rFonts w:ascii="Times New Roman" w:hAnsi="Times New Roman"/>
          <w:b/>
          <w:u w:val="single"/>
        </w:rPr>
        <w:t>Что не умеют д</w:t>
      </w:r>
      <w:r w:rsidR="003B06D5" w:rsidRPr="00F020DC">
        <w:rPr>
          <w:rFonts w:ascii="Times New Roman" w:hAnsi="Times New Roman"/>
          <w:b/>
          <w:u w:val="single"/>
        </w:rPr>
        <w:t>елать артисты. Буква Gg</w:t>
      </w:r>
      <w:r w:rsidR="00F020DC">
        <w:rPr>
          <w:rFonts w:ascii="Times New Roman" w:hAnsi="Times New Roman"/>
          <w:b/>
          <w:u w:val="single"/>
        </w:rPr>
        <w:t>»</w:t>
      </w:r>
      <w:r w:rsidR="003B06D5" w:rsidRPr="00F020DC">
        <w:rPr>
          <w:rFonts w:ascii="Times New Roman" w:hAnsi="Times New Roman"/>
          <w:b/>
          <w:u w:val="single"/>
        </w:rPr>
        <w:t>.</w:t>
      </w:r>
    </w:p>
    <w:p w:rsidR="00521B4F" w:rsidRPr="00697A5D" w:rsidRDefault="00521B4F" w:rsidP="00521B4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</w:rPr>
      </w:pPr>
      <w:r w:rsidRPr="00697A5D">
        <w:rPr>
          <w:rFonts w:ascii="Times New Roman" w:hAnsi="Times New Roman"/>
          <w:b/>
        </w:rPr>
        <w:t>2 класс</w:t>
      </w:r>
    </w:p>
    <w:p w:rsidR="00521B4F" w:rsidRPr="00697A5D" w:rsidRDefault="00521B4F" w:rsidP="00697A5D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697A5D">
        <w:rPr>
          <w:rFonts w:ascii="Times New Roman" w:hAnsi="Times New Roman"/>
          <w:b/>
          <w:bCs/>
          <w:iCs/>
        </w:rPr>
        <w:t>Цель урока</w:t>
      </w:r>
      <w:r w:rsidRPr="00697A5D">
        <w:rPr>
          <w:rFonts w:ascii="Times New Roman" w:hAnsi="Times New Roman"/>
          <w:bCs/>
          <w:iCs/>
        </w:rPr>
        <w:t xml:space="preserve">: </w:t>
      </w:r>
      <w:r w:rsidRPr="00697A5D">
        <w:rPr>
          <w:rFonts w:ascii="Times New Roman" w:hAnsi="Times New Roman"/>
          <w:spacing w:val="-2"/>
        </w:rPr>
        <w:t xml:space="preserve">создать условия для формирования у учащихся умения составлять отрицательные предложения с модальным глаголом </w:t>
      </w:r>
      <w:r w:rsidRPr="00697A5D">
        <w:rPr>
          <w:rFonts w:ascii="Times New Roman" w:hAnsi="Times New Roman"/>
          <w:b/>
          <w:spacing w:val="-2"/>
          <w:lang w:val="en-US"/>
        </w:rPr>
        <w:t>can</w:t>
      </w:r>
      <w:r w:rsidRPr="00697A5D">
        <w:rPr>
          <w:rFonts w:ascii="Times New Roman" w:hAnsi="Times New Roman"/>
          <w:b/>
          <w:spacing w:val="-2"/>
        </w:rPr>
        <w:t>.</w:t>
      </w:r>
    </w:p>
    <w:p w:rsidR="00521B4F" w:rsidRPr="00697A5D" w:rsidRDefault="00521B4F" w:rsidP="00697A5D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697A5D">
        <w:rPr>
          <w:rFonts w:ascii="Times New Roman" w:hAnsi="Times New Roman"/>
          <w:b/>
          <w:bCs/>
          <w:iCs/>
        </w:rPr>
        <w:t>Задачи:</w:t>
      </w:r>
      <w:r w:rsidRPr="00697A5D">
        <w:rPr>
          <w:rFonts w:ascii="Times New Roman" w:hAnsi="Times New Roman"/>
          <w:b/>
        </w:rPr>
        <w:t xml:space="preserve"> </w:t>
      </w:r>
    </w:p>
    <w:p w:rsidR="00521B4F" w:rsidRPr="00697A5D" w:rsidRDefault="00521B4F" w:rsidP="00521B4F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697A5D">
        <w:rPr>
          <w:rFonts w:ascii="Times New Roman" w:hAnsi="Times New Roman"/>
        </w:rPr>
        <w:t xml:space="preserve">- </w:t>
      </w:r>
      <w:r w:rsidRPr="00697A5D">
        <w:rPr>
          <w:rFonts w:ascii="Times New Roman" w:hAnsi="Times New Roman"/>
          <w:u w:val="single"/>
        </w:rPr>
        <w:t>образовательные (</w:t>
      </w:r>
      <w:r w:rsidRPr="00697A5D">
        <w:rPr>
          <w:rFonts w:ascii="Times New Roman" w:hAnsi="Times New Roman"/>
        </w:rPr>
        <w:t>формирование познавательных УУД</w:t>
      </w:r>
      <w:r w:rsidRPr="00697A5D">
        <w:rPr>
          <w:rFonts w:ascii="Times New Roman" w:hAnsi="Times New Roman"/>
          <w:u w:val="single"/>
        </w:rPr>
        <w:t>)</w:t>
      </w:r>
      <w:r w:rsidRPr="00697A5D">
        <w:rPr>
          <w:rFonts w:ascii="Times New Roman" w:hAnsi="Times New Roman"/>
        </w:rPr>
        <w:t xml:space="preserve">: познакомить с моделью отрицательных предложений с глаголом </w:t>
      </w:r>
      <w:r w:rsidRPr="00697A5D">
        <w:rPr>
          <w:rFonts w:ascii="Times New Roman" w:hAnsi="Times New Roman"/>
          <w:lang w:val="en-US"/>
        </w:rPr>
        <w:t>can</w:t>
      </w:r>
      <w:r w:rsidRPr="00697A5D">
        <w:rPr>
          <w:rFonts w:ascii="Times New Roman" w:hAnsi="Times New Roman"/>
        </w:rPr>
        <w:t xml:space="preserve">, с буквой </w:t>
      </w:r>
      <w:r w:rsidRPr="00697A5D">
        <w:rPr>
          <w:rFonts w:ascii="Times New Roman" w:hAnsi="Times New Roman"/>
          <w:lang w:val="en-US"/>
        </w:rPr>
        <w:t>Gg</w:t>
      </w:r>
    </w:p>
    <w:p w:rsidR="00521B4F" w:rsidRPr="00697A5D" w:rsidRDefault="00521B4F" w:rsidP="00521B4F">
      <w:pPr>
        <w:spacing w:after="0" w:line="240" w:lineRule="auto"/>
        <w:jc w:val="both"/>
        <w:rPr>
          <w:rFonts w:ascii="Times New Roman" w:hAnsi="Times New Roman"/>
        </w:rPr>
      </w:pPr>
      <w:r w:rsidRPr="00697A5D">
        <w:rPr>
          <w:rFonts w:ascii="Times New Roman" w:hAnsi="Times New Roman"/>
        </w:rPr>
        <w:t xml:space="preserve">- </w:t>
      </w:r>
      <w:r w:rsidRPr="00697A5D">
        <w:rPr>
          <w:rFonts w:ascii="Times New Roman" w:hAnsi="Times New Roman"/>
          <w:u w:val="single"/>
        </w:rPr>
        <w:t>воспитательные</w:t>
      </w:r>
      <w:r w:rsidRPr="00697A5D">
        <w:rPr>
          <w:rFonts w:ascii="Times New Roman" w:hAnsi="Times New Roman"/>
        </w:rPr>
        <w:t>: воспитывать культуру общения</w:t>
      </w:r>
    </w:p>
    <w:p w:rsidR="00521B4F" w:rsidRPr="00697A5D" w:rsidRDefault="00521B4F" w:rsidP="00521B4F">
      <w:pPr>
        <w:spacing w:after="0" w:line="240" w:lineRule="auto"/>
        <w:jc w:val="both"/>
        <w:rPr>
          <w:rFonts w:ascii="Times New Roman" w:hAnsi="Times New Roman"/>
          <w:spacing w:val="-2"/>
        </w:rPr>
      </w:pPr>
      <w:r w:rsidRPr="00697A5D">
        <w:rPr>
          <w:rFonts w:ascii="Times New Roman" w:hAnsi="Times New Roman"/>
        </w:rPr>
        <w:t xml:space="preserve">- </w:t>
      </w:r>
      <w:r w:rsidRPr="00697A5D">
        <w:rPr>
          <w:rFonts w:ascii="Times New Roman" w:hAnsi="Times New Roman"/>
          <w:u w:val="single"/>
        </w:rPr>
        <w:t>развивающие</w:t>
      </w:r>
      <w:r w:rsidRPr="00697A5D">
        <w:rPr>
          <w:rFonts w:ascii="Times New Roman" w:hAnsi="Times New Roman"/>
        </w:rPr>
        <w:t xml:space="preserve">: развитие навыков говорения </w:t>
      </w:r>
      <w:r w:rsidRPr="00697A5D">
        <w:rPr>
          <w:rFonts w:ascii="Times New Roman" w:hAnsi="Times New Roman"/>
          <w:spacing w:val="-2"/>
        </w:rPr>
        <w:t>вести диалог - расспрос. Развивать  речемыслительные и познавательные способности.</w:t>
      </w:r>
    </w:p>
    <w:p w:rsidR="00521B4F" w:rsidRPr="00697A5D" w:rsidRDefault="00521B4F" w:rsidP="00697A5D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697A5D">
        <w:rPr>
          <w:rFonts w:ascii="Times New Roman" w:hAnsi="Times New Roman"/>
          <w:b/>
          <w:bCs/>
          <w:iCs/>
        </w:rPr>
        <w:t>Тип урока</w:t>
      </w:r>
      <w:r w:rsidRPr="00697A5D">
        <w:rPr>
          <w:rFonts w:ascii="Times New Roman" w:hAnsi="Times New Roman"/>
          <w:bCs/>
          <w:iCs/>
        </w:rPr>
        <w:t>: комбинированный урок</w:t>
      </w:r>
      <w:r w:rsidR="00697A5D" w:rsidRPr="00697A5D">
        <w:rPr>
          <w:rFonts w:ascii="Times New Roman" w:hAnsi="Times New Roman"/>
          <w:bCs/>
          <w:iCs/>
        </w:rPr>
        <w:t>.</w:t>
      </w:r>
    </w:p>
    <w:p w:rsidR="00521B4F" w:rsidRPr="00697A5D" w:rsidRDefault="00521B4F" w:rsidP="00697A5D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697A5D">
        <w:rPr>
          <w:rFonts w:ascii="Times New Roman" w:hAnsi="Times New Roman"/>
          <w:b/>
          <w:bCs/>
          <w:iCs/>
        </w:rPr>
        <w:t>Формы работы учащихся</w:t>
      </w:r>
      <w:r w:rsidRPr="00697A5D">
        <w:rPr>
          <w:rFonts w:ascii="Times New Roman" w:hAnsi="Times New Roman"/>
          <w:bCs/>
          <w:iCs/>
        </w:rPr>
        <w:t xml:space="preserve">: </w:t>
      </w:r>
      <w:r w:rsidRPr="00697A5D">
        <w:rPr>
          <w:rFonts w:ascii="Times New Roman" w:hAnsi="Times New Roman"/>
          <w:spacing w:val="-2"/>
        </w:rPr>
        <w:t>фонетическая и речевая разминка, работа со схемами-опорами, фронтальный опрос, парная работа, индивидуальная работа</w:t>
      </w:r>
      <w:r w:rsidR="00697A5D" w:rsidRPr="00697A5D">
        <w:rPr>
          <w:rFonts w:ascii="Times New Roman" w:hAnsi="Times New Roman"/>
          <w:spacing w:val="-2"/>
        </w:rPr>
        <w:t>.</w:t>
      </w:r>
    </w:p>
    <w:p w:rsidR="00521B4F" w:rsidRPr="00697A5D" w:rsidRDefault="00521B4F" w:rsidP="00697A5D">
      <w:pPr>
        <w:pStyle w:val="a3"/>
        <w:spacing w:after="0" w:line="240" w:lineRule="auto"/>
        <w:ind w:left="0"/>
        <w:rPr>
          <w:rFonts w:ascii="Times New Roman" w:hAnsi="Times New Roman"/>
          <w:b/>
        </w:rPr>
      </w:pPr>
      <w:r w:rsidRPr="00697A5D">
        <w:rPr>
          <w:rFonts w:ascii="Times New Roman" w:hAnsi="Times New Roman"/>
          <w:b/>
          <w:bCs/>
          <w:iCs/>
        </w:rPr>
        <w:t xml:space="preserve">Необходимое техническое оборудование: </w:t>
      </w:r>
    </w:p>
    <w:p w:rsidR="00697A5D" w:rsidRPr="00697A5D" w:rsidRDefault="00697A5D" w:rsidP="00697A5D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697A5D">
        <w:rPr>
          <w:rFonts w:ascii="Times New Roman" w:hAnsi="Times New Roman"/>
        </w:rPr>
        <w:t>Базовый учебник: УМК «Английский с удовольствием» (</w:t>
      </w:r>
      <w:r w:rsidRPr="00697A5D">
        <w:rPr>
          <w:rFonts w:ascii="Times New Roman" w:hAnsi="Times New Roman"/>
          <w:lang w:val="en-US"/>
        </w:rPr>
        <w:t>Enjoy</w:t>
      </w:r>
      <w:r w:rsidRPr="00697A5D">
        <w:rPr>
          <w:rFonts w:ascii="Times New Roman" w:hAnsi="Times New Roman"/>
        </w:rPr>
        <w:t xml:space="preserve"> </w:t>
      </w:r>
      <w:r w:rsidRPr="00697A5D">
        <w:rPr>
          <w:rFonts w:ascii="Times New Roman" w:hAnsi="Times New Roman"/>
          <w:lang w:val="en-US"/>
        </w:rPr>
        <w:t>English</w:t>
      </w:r>
      <w:r w:rsidRPr="00697A5D">
        <w:rPr>
          <w:rFonts w:ascii="Times New Roman" w:hAnsi="Times New Roman"/>
        </w:rPr>
        <w:t>) М.З. Биболетова, О.А.Денисенко, Титул, 2009г.</w:t>
      </w:r>
    </w:p>
    <w:p w:rsidR="00521B4F" w:rsidRPr="008F0D38" w:rsidRDefault="008F0D38" w:rsidP="001B6212">
      <w:pPr>
        <w:jc w:val="center"/>
        <w:rPr>
          <w:rFonts w:ascii="Times New Roman" w:hAnsi="Times New Roman" w:cs="Times New Roman"/>
        </w:rPr>
      </w:pPr>
      <w:r w:rsidRPr="008F0D38">
        <w:rPr>
          <w:rFonts w:ascii="Times New Roman" w:hAnsi="Times New Roman" w:cs="Times New Roman"/>
        </w:rPr>
        <w:t>Технологическая карта урока</w:t>
      </w:r>
    </w:p>
    <w:tbl>
      <w:tblPr>
        <w:tblStyle w:val="ac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701"/>
        <w:gridCol w:w="2835"/>
        <w:gridCol w:w="2835"/>
        <w:gridCol w:w="142"/>
        <w:gridCol w:w="1843"/>
      </w:tblGrid>
      <w:tr w:rsidR="00521B4F" w:rsidRPr="00903F2B" w:rsidTr="008F0D38">
        <w:trPr>
          <w:trHeight w:val="422"/>
        </w:trPr>
        <w:tc>
          <w:tcPr>
            <w:tcW w:w="392" w:type="dxa"/>
            <w:shd w:val="clear" w:color="auto" w:fill="auto"/>
          </w:tcPr>
          <w:p w:rsidR="00521B4F" w:rsidRPr="00903F2B" w:rsidRDefault="00521B4F" w:rsidP="007E759D">
            <w:pPr>
              <w:spacing w:line="360" w:lineRule="auto"/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21B4F" w:rsidRPr="00903F2B" w:rsidRDefault="00521B4F" w:rsidP="007E759D">
            <w:pPr>
              <w:spacing w:line="360" w:lineRule="auto"/>
              <w:ind w:left="108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Этапы работы</w:t>
            </w:r>
          </w:p>
        </w:tc>
        <w:tc>
          <w:tcPr>
            <w:tcW w:w="7655" w:type="dxa"/>
            <w:gridSpan w:val="4"/>
            <w:tcBorders>
              <w:bottom w:val="single" w:sz="4" w:space="0" w:color="auto"/>
            </w:tcBorders>
          </w:tcPr>
          <w:p w:rsidR="00521B4F" w:rsidRPr="00903F2B" w:rsidRDefault="00521B4F" w:rsidP="007E759D">
            <w:pPr>
              <w:spacing w:line="360" w:lineRule="auto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                                                                Содержание этапа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1.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Организацион</w:t>
            </w:r>
            <w:r>
              <w:rPr>
                <w:spacing w:val="-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ный этап учебного занятия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8F0D3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64"/>
        </w:trPr>
        <w:tc>
          <w:tcPr>
            <w:tcW w:w="3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pStyle w:val="a3"/>
              <w:ind w:left="0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</w:rPr>
              <w:t>1.</w:t>
            </w:r>
            <w:r w:rsidRPr="00903F2B">
              <w:rPr>
                <w:spacing w:val="-2"/>
                <w:sz w:val="22"/>
                <w:szCs w:val="22"/>
              </w:rPr>
              <w:t xml:space="preserve">Организационный момент </w:t>
            </w:r>
            <w:r w:rsidRPr="00903F2B">
              <w:rPr>
                <w:i/>
                <w:spacing w:val="-2"/>
                <w:sz w:val="22"/>
                <w:szCs w:val="22"/>
              </w:rPr>
              <w:t>(настрой на урок)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ind w:right="1026"/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2минуты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ind w:right="1026"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ind w:left="23"/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>– настроить на общение  на английском языке 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  <w:lang w:val="en-US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Приветствую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</w:rPr>
              <w:t>учащихся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 xml:space="preserve">: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  <w:lang w:val="en-US"/>
              </w:rPr>
            </w:pP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 xml:space="preserve">“Good morning, children! I’m glad to see you .Sit down, please! ”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 - включиться в иноязычное общение, отреагировав на реплику учителя согласно коммуникативной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задачи.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  <w:lang w:val="en-US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Отвечают на реплики: “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Morning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teacher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!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 xml:space="preserve">Glad to see you too.”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Коммуникативные:</w:t>
            </w:r>
            <w:r w:rsidRPr="00903F2B">
              <w:rPr>
                <w:spacing w:val="-2"/>
                <w:sz w:val="22"/>
                <w:szCs w:val="22"/>
              </w:rPr>
              <w:t xml:space="preserve">   слушать, отвечать и реагировать на реплику адекватно речевой ситуации.</w:t>
            </w:r>
          </w:p>
          <w:p w:rsidR="00521B4F" w:rsidRPr="00903F2B" w:rsidRDefault="00521B4F" w:rsidP="00521B4F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использовать речь для регуляции своего действия.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pStyle w:val="a3"/>
              <w:ind w:left="0"/>
              <w:rPr>
                <w:b/>
                <w:spacing w:val="-2"/>
                <w:sz w:val="22"/>
                <w:szCs w:val="22"/>
              </w:rPr>
            </w:pPr>
            <w:r>
              <w:rPr>
                <w:b/>
                <w:spacing w:val="-2"/>
              </w:rPr>
              <w:t>2.</w:t>
            </w:r>
            <w:r w:rsidRPr="00903F2B">
              <w:rPr>
                <w:spacing w:val="-2"/>
                <w:sz w:val="22"/>
                <w:szCs w:val="22"/>
              </w:rPr>
              <w:t>Речевая  и фонетическая зарядка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3 минуты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 - развивать произносительные навыки, настроить артикуляцию учащихся на английскую речь.</w:t>
            </w:r>
          </w:p>
          <w:p w:rsidR="00521B4F" w:rsidRPr="00903F2B" w:rsidRDefault="00521B4F" w:rsidP="007E759D">
            <w:pPr>
              <w:autoSpaceDE w:val="0"/>
              <w:autoSpaceDN w:val="0"/>
              <w:adjustRightInd w:val="0"/>
              <w:rPr>
                <w:rFonts w:eastAsiaTheme="minorHAnsi"/>
                <w:i/>
                <w:iCs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Рассказываю рассказ с английскими звуками, которые учащиеся должны правильно повторить. В этом учебном году на уроках английского языка вы артисты передвижного театра. Для того чтобы хорошо выступать на концертах артистам необходимо делать специальную зарядку. 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Первым в театр сегодня пришел Трикки, поэтому он проведет зарядку (Let’s tell the story together.). Он взобрался на сцену и громко произнес (Repeat after me.):</w:t>
            </w:r>
            <w:r w:rsidRPr="00903F2B">
              <w:rPr>
                <w:rFonts w:eastAsiaTheme="minorHAnsi"/>
                <w:sz w:val="22"/>
                <w:szCs w:val="22"/>
              </w:rPr>
              <w:t>[ɒ]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[ɒ]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[ɒ]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[ɒ]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и услышал в ответ: </w:t>
            </w:r>
            <w:r w:rsidRPr="00903F2B">
              <w:rPr>
                <w:rFonts w:eastAsiaTheme="minorHAnsi"/>
                <w:sz w:val="22"/>
                <w:szCs w:val="22"/>
              </w:rPr>
              <w:t>[ɔ:]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ɔ:]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ɔ:]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ɔ:]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. Трикки удивился и произнес: </w:t>
            </w:r>
            <w:r w:rsidRPr="00903F2B">
              <w:rPr>
                <w:rFonts w:eastAsiaTheme="minorHAnsi"/>
                <w:sz w:val="22"/>
                <w:szCs w:val="22"/>
              </w:rPr>
              <w:t>[ʌ]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[ʌ]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[ʌ]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[ʌ]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, а в ответ услышал </w:t>
            </w:r>
            <w:r w:rsidRPr="00903F2B">
              <w:rPr>
                <w:rFonts w:eastAsiaTheme="minorHAnsi"/>
                <w:sz w:val="22"/>
                <w:szCs w:val="22"/>
              </w:rPr>
              <w:t>[ɑ:]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ɑ:]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ɑ:]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 ɑ:].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Арлекин улыбнулся и сказал: </w:t>
            </w:r>
            <w:r w:rsidRPr="00903F2B">
              <w:rPr>
                <w:rFonts w:eastAsiaTheme="minorHAnsi"/>
                <w:sz w:val="22"/>
                <w:szCs w:val="22"/>
              </w:rPr>
              <w:t>[I]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[I]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[I]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[I]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[I],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в ответ прозвучало: </w:t>
            </w:r>
            <w:r w:rsidRPr="00903F2B">
              <w:rPr>
                <w:rFonts w:eastAsiaTheme="minorHAnsi"/>
                <w:sz w:val="22"/>
                <w:szCs w:val="22"/>
              </w:rPr>
              <w:t>[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>i</w:t>
            </w:r>
            <w:r w:rsidRPr="00903F2B">
              <w:rPr>
                <w:rFonts w:eastAsiaTheme="minorHAnsi"/>
                <w:sz w:val="22"/>
                <w:szCs w:val="22"/>
              </w:rPr>
              <w:t>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</w:t>
            </w:r>
            <w:r w:rsidRPr="00903F2B">
              <w:rPr>
                <w:sz w:val="22"/>
                <w:szCs w:val="22"/>
              </w:rPr>
              <w:t xml:space="preserve"> </w:t>
            </w:r>
            <w:r w:rsidRPr="00903F2B">
              <w:rPr>
                <w:rFonts w:eastAsiaTheme="minorHAnsi"/>
                <w:sz w:val="22"/>
                <w:szCs w:val="22"/>
              </w:rPr>
              <w:t>i:]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 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>i</w:t>
            </w:r>
            <w:r w:rsidRPr="00903F2B">
              <w:rPr>
                <w:rFonts w:eastAsiaTheme="minorHAnsi"/>
                <w:sz w:val="22"/>
                <w:szCs w:val="22"/>
              </w:rPr>
              <w:t>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 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>i</w:t>
            </w:r>
            <w:r w:rsidRPr="00903F2B">
              <w:rPr>
                <w:rFonts w:eastAsiaTheme="minorHAnsi"/>
                <w:sz w:val="22"/>
                <w:szCs w:val="22"/>
              </w:rPr>
              <w:t xml:space="preserve">:].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Трикки очень удивился и закричал: </w:t>
            </w:r>
            <w:r w:rsidRPr="00903F2B">
              <w:rPr>
                <w:rFonts w:eastAsiaTheme="minorHAnsi"/>
                <w:sz w:val="22"/>
                <w:szCs w:val="22"/>
              </w:rPr>
              <w:t>[ʊ]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 ʊ]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- </w:t>
            </w:r>
            <w:r w:rsidRPr="00903F2B">
              <w:rPr>
                <w:rFonts w:eastAsiaTheme="minorHAnsi"/>
                <w:sz w:val="22"/>
                <w:szCs w:val="22"/>
              </w:rPr>
              <w:t>[ ʊ]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 ʊ].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В зрительном зале раздалось: </w:t>
            </w:r>
            <w:r w:rsidRPr="00903F2B">
              <w:rPr>
                <w:rFonts w:eastAsiaTheme="minorHAnsi"/>
                <w:sz w:val="22"/>
                <w:szCs w:val="22"/>
              </w:rPr>
              <w:t>[u:]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[u:]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[u:]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 xml:space="preserve">[u:].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Тогда Трикки спустился в зрительный зал и спросил: “Who are you?” Голос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незнакомца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ответил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: “Who are you? Who are you?”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Трикки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задал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еще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один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>вопрос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: “What is your name?” “What is your name? What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is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your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name</w:t>
            </w:r>
            <w:r w:rsidRPr="00903F2B">
              <w:rPr>
                <w:rFonts w:eastAsiaTheme="minorHAnsi"/>
                <w:i/>
                <w:iCs/>
                <w:sz w:val="22"/>
                <w:szCs w:val="22"/>
              </w:rPr>
              <w:t xml:space="preserve">?”– ответил незнакомец. </w:t>
            </w:r>
          </w:p>
          <w:p w:rsidR="00521B4F" w:rsidRPr="00903F2B" w:rsidRDefault="00521B4F" w:rsidP="007E759D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</w:rPr>
            </w:pPr>
            <w:r w:rsidRPr="00903F2B">
              <w:rPr>
                <w:rFonts w:eastAsiaTheme="minorHAnsi"/>
                <w:sz w:val="22"/>
                <w:szCs w:val="22"/>
              </w:rPr>
              <w:t>Догадались, кто разгова</w:t>
            </w:r>
            <w:r w:rsidR="003B06D5">
              <w:rPr>
                <w:rFonts w:eastAsiaTheme="minorHAnsi"/>
                <w:sz w:val="22"/>
                <w:szCs w:val="22"/>
              </w:rPr>
              <w:t>-</w:t>
            </w:r>
            <w:r w:rsidRPr="00903F2B">
              <w:rPr>
                <w:rFonts w:eastAsiaTheme="minorHAnsi"/>
                <w:sz w:val="22"/>
                <w:szCs w:val="22"/>
              </w:rPr>
              <w:t>ривал с Трикки? (echo [ekəʊ]).</w:t>
            </w:r>
          </w:p>
          <w:p w:rsidR="00521B4F" w:rsidRPr="00903F2B" w:rsidRDefault="00521B4F" w:rsidP="007E759D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</w:rPr>
            </w:pPr>
            <w:r w:rsidRPr="00903F2B">
              <w:rPr>
                <w:rFonts w:eastAsiaTheme="minorHAnsi"/>
                <w:sz w:val="22"/>
                <w:szCs w:val="22"/>
              </w:rPr>
              <w:t>Давайте повторим за мной слова с долгими гласными звуками, так как это</w:t>
            </w:r>
          </w:p>
          <w:p w:rsidR="00521B4F" w:rsidRPr="00903F2B" w:rsidRDefault="00521B4F" w:rsidP="007E759D">
            <w:pPr>
              <w:autoSpaceDE w:val="0"/>
              <w:autoSpaceDN w:val="0"/>
              <w:adjustRightInd w:val="0"/>
              <w:rPr>
                <w:spacing w:val="-2"/>
                <w:sz w:val="22"/>
                <w:szCs w:val="22"/>
                <w:lang w:val="en-US"/>
              </w:rPr>
            </w:pPr>
            <w:r w:rsidRPr="00903F2B">
              <w:rPr>
                <w:rFonts w:eastAsiaTheme="minorHAnsi"/>
                <w:sz w:val="22"/>
                <w:szCs w:val="22"/>
              </w:rPr>
              <w:t>сделало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sz w:val="22"/>
                <w:szCs w:val="22"/>
              </w:rPr>
              <w:t>бы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sz w:val="22"/>
                <w:szCs w:val="22"/>
              </w:rPr>
              <w:t>эхо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(Repeat after me.)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: [ɑ:] –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are, dance, Martin, can’t; 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[u:]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– who, two; 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[i:]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 xml:space="preserve">–three, she, he, please; </w:t>
            </w:r>
            <w:r w:rsidRPr="00903F2B">
              <w:rPr>
                <w:rFonts w:eastAsiaTheme="minorHAnsi"/>
                <w:sz w:val="22"/>
                <w:szCs w:val="22"/>
                <w:lang w:val="en-US"/>
              </w:rPr>
              <w:t xml:space="preserve">[ɔ:] </w:t>
            </w:r>
            <w:r w:rsidRPr="00903F2B">
              <w:rPr>
                <w:rFonts w:eastAsiaTheme="minorHAnsi"/>
                <w:i/>
                <w:iCs/>
                <w:sz w:val="22"/>
                <w:szCs w:val="22"/>
                <w:lang w:val="en-US"/>
              </w:rPr>
              <w:t>– four, morning.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 - повторить за учителем фонетически правильно английские звуки и слова.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Повторяют звуки и слова, стараясь копировать артикуляцию учителя</w:t>
            </w:r>
          </w:p>
        </w:tc>
        <w:tc>
          <w:tcPr>
            <w:tcW w:w="1985" w:type="dxa"/>
            <w:gridSpan w:val="2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 </w:t>
            </w:r>
            <w:r w:rsidRPr="00903F2B">
              <w:rPr>
                <w:spacing w:val="-2"/>
                <w:sz w:val="22"/>
                <w:szCs w:val="22"/>
              </w:rPr>
              <w:t>осуществлять самоконтроль правильности произношения.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Личностные:</w:t>
            </w:r>
            <w:r w:rsidRPr="00903F2B">
              <w:rPr>
                <w:spacing w:val="-2"/>
                <w:sz w:val="22"/>
                <w:szCs w:val="22"/>
              </w:rPr>
              <w:t xml:space="preserve"> формировать этические  чувства-добро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желательность и эмоционально-нравственную отзывчивость.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</w:t>
            </w:r>
            <w:r w:rsidRPr="00903F2B">
              <w:rPr>
                <w:b/>
                <w:spacing w:val="-2"/>
                <w:sz w:val="22"/>
                <w:szCs w:val="22"/>
              </w:rPr>
              <w:t>:</w:t>
            </w:r>
            <w:r w:rsidRPr="00903F2B">
              <w:rPr>
                <w:spacing w:val="-2"/>
                <w:sz w:val="22"/>
                <w:szCs w:val="22"/>
              </w:rPr>
              <w:t xml:space="preserve"> Извлекать необходимую информацию из прослушанного.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lang w:val="en-US"/>
              </w:rPr>
              <w:t>2</w:t>
            </w:r>
            <w:r w:rsidRPr="00903F2B">
              <w:rPr>
                <w:b/>
                <w:spacing w:val="-2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521B4F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Актуализация знаний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Опрос по ранее изученному материалу</w:t>
            </w:r>
          </w:p>
          <w:p w:rsidR="00521B4F" w:rsidRPr="00903F2B" w:rsidRDefault="00521B4F" w:rsidP="007E759D">
            <w:pPr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6минут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Слайд с животными на интерактивной доске, схема.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>- развивать умения и навыки устной речи, проверить уровень усвоения ранее изученного материала.</w:t>
            </w:r>
          </w:p>
          <w:p w:rsidR="00521B4F" w:rsidRPr="00903F2B" w:rsidRDefault="00521B4F" w:rsidP="007E759D">
            <w:pPr>
              <w:jc w:val="both"/>
              <w:rPr>
                <w:b/>
                <w:i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1.Фронтальный опрос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a</w:t>
            </w:r>
            <w:r w:rsidRPr="00903F2B">
              <w:rPr>
                <w:i/>
                <w:spacing w:val="-2"/>
                <w:sz w:val="22"/>
                <w:szCs w:val="22"/>
              </w:rPr>
              <w:t>) Пока мы с вами делали специальную зарядку в театр уже пришли артисты. Посмотрите на экран (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Look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at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screen</w:t>
            </w:r>
            <w:r w:rsidRPr="00903F2B">
              <w:rPr>
                <w:i/>
                <w:spacing w:val="-2"/>
                <w:sz w:val="22"/>
                <w:szCs w:val="22"/>
              </w:rPr>
              <w:t>!) Давайте назовем их, не забывая про слово “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>”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c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названиями конкретных  животных. </w:t>
            </w:r>
          </w:p>
          <w:p w:rsidR="00521B4F" w:rsidRPr="00903F2B" w:rsidRDefault="00521B4F" w:rsidP="007E759D">
            <w:pPr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2. Звери заинтересовались схемой из геометрических фигур, появившейся на доске. Давайте расскажем им, что обозначает каждый символ.</w:t>
            </w:r>
          </w:p>
          <w:p w:rsidR="00521B4F" w:rsidRPr="00903F2B" w:rsidRDefault="00521B4F" w:rsidP="007E759D">
            <w:pPr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А для чего нужна эта схема?</w:t>
            </w:r>
          </w:p>
          <w:p w:rsidR="00521B4F" w:rsidRPr="00903F2B" w:rsidRDefault="00521B4F" w:rsidP="007E759D">
            <w:pPr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3. Расскажите об одном из артистов нашего театра. Скажите, что он умеет делать.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>– повторить пройденный материал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Называют животных, изображенных на доске; “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monkey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dog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fish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elephant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lion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tiger</w:t>
            </w:r>
            <w:r w:rsidRPr="00903F2B">
              <w:rPr>
                <w:i/>
                <w:spacing w:val="-2"/>
                <w:sz w:val="22"/>
                <w:szCs w:val="22"/>
              </w:rPr>
              <w:t>”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Объясняют значение каждого символа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Рассказывать, что ты или твой друг умеет делать.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3. Составляют предложения по схеме.(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monkey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can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dance</w:t>
            </w:r>
            <w:r w:rsidRPr="00903F2B">
              <w:rPr>
                <w:i/>
                <w:spacing w:val="-2"/>
                <w:sz w:val="22"/>
                <w:szCs w:val="22"/>
              </w:rPr>
              <w:t>….)</w:t>
            </w:r>
          </w:p>
        </w:tc>
        <w:tc>
          <w:tcPr>
            <w:tcW w:w="1985" w:type="dxa"/>
            <w:gridSpan w:val="2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 xml:space="preserve">Осуществлять актуализацию полученных знаний 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Коммуникативные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: </w:t>
            </w:r>
            <w:r w:rsidRPr="00903F2B">
              <w:rPr>
                <w:spacing w:val="-2"/>
                <w:sz w:val="22"/>
                <w:szCs w:val="22"/>
              </w:rPr>
              <w:t xml:space="preserve">Формировать умение слушать и вступать в диалог 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выбирать действия в соответствии с поставленной задачей, исполь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зовать речь для регуляции своего действия.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Личностные: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Формировать самооценку на основе успешнос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ти учебной дея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тельности, мотива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цию учебно-познавательной деятельности.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lang w:val="en-US"/>
              </w:rPr>
              <w:t>3</w:t>
            </w:r>
            <w:r w:rsidRPr="00903F2B">
              <w:rPr>
                <w:b/>
                <w:spacing w:val="-2"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Этап целеполагания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      Целеполагание    и мотивация</w:t>
            </w:r>
          </w:p>
          <w:p w:rsidR="00521B4F" w:rsidRPr="00903F2B" w:rsidRDefault="00521B4F" w:rsidP="007E759D">
            <w:pPr>
              <w:jc w:val="center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2 минуты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Интерактивная доска, схема.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  <w:lang w:val="en-US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  <w:lang w:val="en-US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521B4F" w:rsidRPr="00903F2B" w:rsidRDefault="00521B4F" w:rsidP="007E759D">
            <w:pPr>
              <w:spacing w:before="100" w:beforeAutospacing="1" w:after="100" w:afterAutospacing="1"/>
              <w:rPr>
                <w:rFonts w:eastAsia="Times New Roman"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b/>
                <w:spacing w:val="-2"/>
                <w:sz w:val="22"/>
                <w:szCs w:val="22"/>
                <w:u w:val="single"/>
                <w:lang w:eastAsia="ru-RU"/>
              </w:rPr>
              <w:t>Цель</w:t>
            </w:r>
            <w:r w:rsidRPr="00903F2B">
              <w:rPr>
                <w:rFonts w:eastAsia="Times New Roman"/>
                <w:spacing w:val="-2"/>
                <w:sz w:val="22"/>
                <w:szCs w:val="22"/>
                <w:lang w:eastAsia="ru-RU"/>
              </w:rPr>
              <w:t>- поставить познавательную задачу</w:t>
            </w:r>
          </w:p>
          <w:p w:rsidR="00521B4F" w:rsidRPr="00903F2B" w:rsidRDefault="00521B4F" w:rsidP="007E759D">
            <w:pPr>
              <w:rPr>
                <w:b/>
                <w:i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Прием «мозговой штурм»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 xml:space="preserve">Появляется новая схема со словом </w:t>
            </w: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val="en-US" w:eastAsia="ru-RU"/>
              </w:rPr>
              <w:t>not</w:t>
            </w: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. Посмотрите, что у нас появилось на доске?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-Они похожи? Что нового появилось?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-Верно. А что оно значит?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-Как вы думаете, что можно рассказать, используя эту модель?</w:t>
            </w:r>
          </w:p>
          <w:p w:rsidR="00521B4F" w:rsidRPr="00903F2B" w:rsidRDefault="00521B4F" w:rsidP="007E759D">
            <w:pPr>
              <w:spacing w:before="100" w:beforeAutospacing="1" w:after="100" w:afterAutospacing="1"/>
              <w:rPr>
                <w:rFonts w:eastAsia="Times New Roman"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 xml:space="preserve">Что сегодня вы научитесь делать?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521B4F" w:rsidRPr="00903F2B" w:rsidRDefault="00521B4F" w:rsidP="007E759D">
            <w:pPr>
              <w:spacing w:before="100" w:beforeAutospacing="1" w:after="100" w:afterAutospacing="1"/>
              <w:rPr>
                <w:rFonts w:eastAsia="Times New Roman"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b/>
                <w:spacing w:val="-2"/>
                <w:sz w:val="22"/>
                <w:szCs w:val="22"/>
                <w:u w:val="single"/>
                <w:lang w:eastAsia="ru-RU"/>
              </w:rPr>
              <w:t>Цель</w:t>
            </w:r>
            <w:r w:rsidRPr="00903F2B">
              <w:rPr>
                <w:rFonts w:eastAsia="Times New Roman"/>
                <w:spacing w:val="-2"/>
                <w:sz w:val="22"/>
                <w:szCs w:val="22"/>
                <w:lang w:eastAsia="ru-RU"/>
              </w:rPr>
              <w:t xml:space="preserve"> –сформулировать задачу урока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Новая схема.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 xml:space="preserve">-Слово </w:t>
            </w: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val="en-US" w:eastAsia="ru-RU"/>
              </w:rPr>
              <w:t>not</w:t>
            </w: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.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  <w:t>-Не.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-Рассказывать, что ты или твой друг умеет делать.</w:t>
            </w: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</w:p>
          <w:p w:rsidR="00521B4F" w:rsidRPr="00903F2B" w:rsidRDefault="00521B4F" w:rsidP="007E759D">
            <w:pPr>
              <w:rPr>
                <w:rFonts w:eastAsia="Times New Roman"/>
                <w:i/>
                <w:spacing w:val="-2"/>
                <w:sz w:val="22"/>
                <w:szCs w:val="22"/>
                <w:lang w:eastAsia="ru-RU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Рассказывать, что артисты не  умеют делать.</w:t>
            </w:r>
          </w:p>
        </w:tc>
        <w:tc>
          <w:tcPr>
            <w:tcW w:w="1985" w:type="dxa"/>
            <w:gridSpan w:val="2"/>
            <w:tcBorders>
              <w:bottom w:val="single" w:sz="4" w:space="0" w:color="000000" w:themeColor="text1"/>
            </w:tcBorders>
          </w:tcPr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Принимать участие в беседе, формулировать и ставить познава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тельные задачи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. 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spacing w:val="-2"/>
                <w:sz w:val="22"/>
                <w:szCs w:val="22"/>
              </w:rPr>
              <w:t xml:space="preserve">  Уметь планировать свою деятельность в соответствии с целевой установкой.</w:t>
            </w:r>
          </w:p>
          <w:p w:rsidR="00521B4F" w:rsidRPr="00903F2B" w:rsidRDefault="00521B4F" w:rsidP="00697A5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Личностные: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 </w:t>
            </w:r>
            <w:r w:rsidRPr="00903F2B">
              <w:rPr>
                <w:spacing w:val="-2"/>
                <w:sz w:val="22"/>
                <w:szCs w:val="22"/>
              </w:rPr>
              <w:t>Мотивация учеб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ной деятельности </w:t>
            </w:r>
            <w:r w:rsidR="003B06D5">
              <w:rPr>
                <w:spacing w:val="-2"/>
                <w:sz w:val="22"/>
                <w:szCs w:val="22"/>
                <w:u w:val="single"/>
              </w:rPr>
              <w:t>Коммуникативные</w:t>
            </w:r>
            <w:r w:rsidRPr="00903F2B">
              <w:rPr>
                <w:spacing w:val="-2"/>
                <w:sz w:val="22"/>
                <w:szCs w:val="22"/>
              </w:rPr>
              <w:t>Взаимодействуют с учителем во время фронталь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ной беседы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4.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Этап изучения нового учеб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ного материала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10 минут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Учебник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  <w:u w:val="single"/>
              </w:rPr>
              <w:t xml:space="preserve"> </w:t>
            </w: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 xml:space="preserve">- сформировать навыки составления отрицательных предложений с глаголом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can</w:t>
            </w:r>
            <w:r w:rsidRPr="00903F2B">
              <w:rPr>
                <w:spacing w:val="-2"/>
                <w:sz w:val="22"/>
                <w:szCs w:val="22"/>
              </w:rPr>
              <w:t>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1)</w:t>
            </w:r>
            <w:r w:rsidRPr="00903F2B">
              <w:rPr>
                <w:i/>
                <w:spacing w:val="-2"/>
                <w:sz w:val="22"/>
                <w:szCs w:val="22"/>
              </w:rPr>
              <w:t>Показываю схему предложения и называю его по-английски: “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Repeat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after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me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!” (Обращаю особое внимание на четкое произношение звуков)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2) </w:t>
            </w:r>
            <w:r w:rsidRPr="00903F2B">
              <w:rPr>
                <w:b/>
                <w:i/>
                <w:spacing w:val="-2"/>
                <w:sz w:val="22"/>
                <w:szCs w:val="22"/>
              </w:rPr>
              <w:t>Формирование  лексических навыков.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Работа с учебником. Упр.3 стр.17: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-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- приобрести навыки составления отрицательных предложений с глаголом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can</w:t>
            </w:r>
            <w:r w:rsidRPr="00903F2B">
              <w:rPr>
                <w:spacing w:val="-2"/>
                <w:sz w:val="22"/>
                <w:szCs w:val="22"/>
              </w:rPr>
              <w:t>.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Повторяют вслух со зрительной опорой.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gridSpan w:val="2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Осуществлять актуализацию новых ЛЕ, основы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ваясь на учебную ситуацию и личный опыт.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Принимать и сох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ранять учебную цель и задачи.</w:t>
            </w:r>
          </w:p>
          <w:p w:rsidR="00521B4F" w:rsidRPr="00903F2B" w:rsidRDefault="00697A5D" w:rsidP="007E759D">
            <w:pPr>
              <w:jc w:val="both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u w:val="single"/>
              </w:rPr>
              <w:t>Коммуникативные</w:t>
            </w:r>
            <w:r w:rsidR="00521B4F"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="00521B4F" w:rsidRPr="00903F2B">
              <w:rPr>
                <w:spacing w:val="-2"/>
                <w:sz w:val="22"/>
                <w:szCs w:val="22"/>
              </w:rPr>
              <w:t>Слушать учителя и друг друга для воспроизведения и восприятия необ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="00521B4F" w:rsidRPr="00903F2B">
              <w:rPr>
                <w:spacing w:val="-2"/>
                <w:sz w:val="22"/>
                <w:szCs w:val="22"/>
              </w:rPr>
              <w:t>ходимых сведений и поддержания беседы.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5.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Этап закреп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ления учебного материала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jc w:val="center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  <w:lang w:val="en-US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8минут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Учебник, схемы -опоры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Аудирование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В группу режиссера Трикки поступает новый артист. давайте послушаем их телефонный разговор и назовем животное и его имя.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Послушайте разговор еще раз и скажите, что слоненок Томас умеет и не умеет делать.</w:t>
            </w:r>
          </w:p>
          <w:p w:rsidR="00521B4F" w:rsidRPr="00903F2B" w:rsidRDefault="00521B4F" w:rsidP="007E759D">
            <w:pPr>
              <w:jc w:val="both"/>
              <w:rPr>
                <w:b/>
                <w:i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 xml:space="preserve">Формирование умения вести диалог- расспрос.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Давайте теперь разыграем диалоги в парах.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>- научиться  рассказывать о себе с опорой на грамматические модели.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Слушают, вычленяют ответы на вопросы из диалога. (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elephant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Thomas</w:t>
            </w:r>
            <w:r w:rsidRPr="00903F2B">
              <w:rPr>
                <w:i/>
                <w:spacing w:val="-2"/>
                <w:sz w:val="22"/>
                <w:szCs w:val="22"/>
              </w:rPr>
              <w:t>).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Слушают беседу, стараются запомнить ответы на вопросы.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Составляют собственные диалоги и разыгрывают их.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gridSpan w:val="2"/>
          </w:tcPr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Осознанно и произвольно строить речевые высказывания в устной форме</w:t>
            </w:r>
            <w:r w:rsidRPr="00903F2B">
              <w:rPr>
                <w:b/>
                <w:spacing w:val="-2"/>
                <w:sz w:val="22"/>
                <w:szCs w:val="22"/>
              </w:rPr>
              <w:t>.</w:t>
            </w:r>
          </w:p>
          <w:p w:rsidR="00521B4F" w:rsidRPr="00903F2B" w:rsidRDefault="00697A5D" w:rsidP="007E759D">
            <w:pPr>
              <w:rPr>
                <w:b/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u w:val="single"/>
              </w:rPr>
              <w:t>Коммуникативные</w:t>
            </w:r>
            <w:r w:rsidR="00521B4F" w:rsidRPr="00903F2B">
              <w:rPr>
                <w:spacing w:val="-2"/>
                <w:sz w:val="22"/>
                <w:szCs w:val="22"/>
              </w:rPr>
              <w:t>Использовать речевые, опорные и наглядные сред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="00521B4F" w:rsidRPr="00903F2B">
              <w:rPr>
                <w:spacing w:val="-2"/>
                <w:sz w:val="22"/>
                <w:szCs w:val="22"/>
              </w:rPr>
              <w:t>ства для выполне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="00521B4F" w:rsidRPr="00903F2B">
              <w:rPr>
                <w:spacing w:val="-2"/>
                <w:sz w:val="22"/>
                <w:szCs w:val="22"/>
              </w:rPr>
              <w:t>ния задания</w:t>
            </w:r>
            <w:r w:rsidR="00521B4F" w:rsidRPr="00903F2B">
              <w:rPr>
                <w:b/>
                <w:spacing w:val="-2"/>
                <w:sz w:val="22"/>
                <w:szCs w:val="22"/>
              </w:rPr>
              <w:t xml:space="preserve">. 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Осуществлять  самоконтроль и анализировать допущенные ошибки.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Личностные:</w:t>
            </w:r>
            <w:r w:rsidRPr="00903F2B">
              <w:rPr>
                <w:spacing w:val="-2"/>
                <w:sz w:val="22"/>
                <w:szCs w:val="22"/>
              </w:rPr>
              <w:t xml:space="preserve"> Формировать  этические чувства, прежде всего-доброжелатель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ность.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6.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Динамическая пауза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3 минуты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F678E5">
            <w:pPr>
              <w:ind w:left="-108" w:firstLine="108"/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  <w:u w:val="single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 смена учебной деятельности на уроке, повторение числительных.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Вызываю всех к доске. Прошу сделать круг. Показываю карточку с цифрой 5 (7,3,8,10) Дети медленно кружатся по счет. Они останавливаются, когда слышат цифру с карточки.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Цель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-закрепить числительные на английском языке и сделать двигательный перерыв.</w:t>
            </w:r>
          </w:p>
        </w:tc>
        <w:tc>
          <w:tcPr>
            <w:tcW w:w="1985" w:type="dxa"/>
            <w:gridSpan w:val="2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 :</w:t>
            </w:r>
            <w:r w:rsidRPr="00903F2B">
              <w:rPr>
                <w:spacing w:val="-2"/>
                <w:sz w:val="22"/>
                <w:szCs w:val="22"/>
              </w:rPr>
              <w:t xml:space="preserve"> Осознанно и произвольно  использовать новые ЛЕ в речи.</w:t>
            </w:r>
          </w:p>
          <w:p w:rsidR="00521B4F" w:rsidRPr="00903F2B" w:rsidRDefault="00697A5D" w:rsidP="007E759D">
            <w:pPr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u w:val="single"/>
              </w:rPr>
              <w:t>Коммуникативные</w:t>
            </w:r>
            <w:r w:rsidR="00521B4F" w:rsidRPr="00903F2B">
              <w:rPr>
                <w:spacing w:val="-2"/>
                <w:sz w:val="22"/>
                <w:szCs w:val="22"/>
              </w:rPr>
              <w:t>Понимать и про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="00521B4F" w:rsidRPr="00903F2B">
              <w:rPr>
                <w:spacing w:val="-2"/>
                <w:sz w:val="22"/>
                <w:szCs w:val="22"/>
              </w:rPr>
              <w:t>извольно произно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="00521B4F" w:rsidRPr="00903F2B">
              <w:rPr>
                <w:spacing w:val="-2"/>
                <w:sz w:val="22"/>
                <w:szCs w:val="22"/>
              </w:rPr>
              <w:t>сит новые ЛЕ.</w:t>
            </w:r>
          </w:p>
          <w:p w:rsidR="00521B4F" w:rsidRPr="00903F2B" w:rsidRDefault="00521B4F" w:rsidP="00521B4F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Выполнять учебные действия в материализо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ванной и громко-речевой формах. 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7.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8F0D38" w:rsidRDefault="00521B4F" w:rsidP="008F0D38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Этап </w:t>
            </w:r>
          </w:p>
          <w:p w:rsidR="00521B4F" w:rsidRPr="00903F2B" w:rsidRDefault="00521B4F" w:rsidP="008F0D38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форми</w:t>
            </w:r>
            <w:r w:rsidR="008F0D38">
              <w:rPr>
                <w:spacing w:val="-2"/>
                <w:sz w:val="22"/>
                <w:szCs w:val="22"/>
              </w:rPr>
              <w:t>р</w:t>
            </w:r>
            <w:r w:rsidRPr="00903F2B">
              <w:rPr>
                <w:spacing w:val="-2"/>
                <w:sz w:val="22"/>
                <w:szCs w:val="22"/>
              </w:rPr>
              <w:t>ования навыков чтения и письма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rPr>
                <w:spacing w:val="-2"/>
              </w:rPr>
            </w:pPr>
            <w:r>
              <w:rPr>
                <w:spacing w:val="-2"/>
              </w:rPr>
              <w:t>1.</w:t>
            </w:r>
            <w:r w:rsidRPr="00903F2B">
              <w:rPr>
                <w:spacing w:val="-2"/>
              </w:rPr>
              <w:t>Развитие фонематического слуха, навыков чтения</w:t>
            </w:r>
          </w:p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  <w:lang w:val="en-US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6 минут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Карточки с буквами, звуками. Алфавит. Рабочие тетради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Цель –</w:t>
            </w:r>
            <w:r w:rsidRPr="00903F2B">
              <w:rPr>
                <w:spacing w:val="-2"/>
                <w:sz w:val="22"/>
                <w:szCs w:val="22"/>
              </w:rPr>
              <w:t>продолжить работу по ознакомлению учащихся с английским алфавитом.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1)Повторение букв.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Давайте вспомним какую букву вы учили на последнем уроке? Она гласная или согласная? Какими звуками может читаться? Повторим слова, в которых есть  эта буква.(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frog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green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grass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giraffe</w:t>
            </w:r>
            <w:r w:rsidRPr="00903F2B">
              <w:rPr>
                <w:i/>
                <w:spacing w:val="-2"/>
                <w:sz w:val="22"/>
                <w:szCs w:val="22"/>
              </w:rPr>
              <w:t>)</w:t>
            </w:r>
          </w:p>
          <w:p w:rsidR="00521B4F" w:rsidRPr="00903F2B" w:rsidRDefault="00521B4F" w:rsidP="00521B4F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2)Познакомимся с новой гостьей- буквой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Gg</w:t>
            </w:r>
            <w:r w:rsidRPr="00903F2B">
              <w:rPr>
                <w:i/>
                <w:spacing w:val="-2"/>
                <w:sz w:val="22"/>
                <w:szCs w:val="22"/>
              </w:rPr>
              <w:t>. На доске карточки с буквой] Какая она- гласная или согласная? Каким звуком будет читаться в словах?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Цель –</w:t>
            </w:r>
            <w:r w:rsidRPr="00903F2B">
              <w:rPr>
                <w:spacing w:val="-2"/>
                <w:sz w:val="22"/>
                <w:szCs w:val="22"/>
              </w:rPr>
              <w:t xml:space="preserve"> познакомиться с графическим образом и правилом чтения буквы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Bb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Вспоминают и называют буквы, их звуки и правила чтения. Повторяют слова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Рассматривают букву, определяют, что она согласная, повторяют букву и звук вслух.</w:t>
            </w:r>
          </w:p>
        </w:tc>
        <w:tc>
          <w:tcPr>
            <w:tcW w:w="1843" w:type="dxa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 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Анализ и выделение существенных признаков.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Коммуникатив</w:t>
            </w:r>
            <w:r w:rsidR="00697A5D">
              <w:rPr>
                <w:spacing w:val="-2"/>
                <w:sz w:val="22"/>
                <w:szCs w:val="22"/>
                <w:u w:val="single"/>
              </w:rPr>
              <w:t>-</w:t>
            </w:r>
            <w:r w:rsidRPr="00697A5D">
              <w:rPr>
                <w:spacing w:val="-2"/>
                <w:sz w:val="22"/>
                <w:szCs w:val="22"/>
                <w:u w:val="single"/>
              </w:rPr>
              <w:t>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Проявлять активность во взаимоде</w:t>
            </w:r>
            <w:r w:rsidR="00697A5D">
              <w:rPr>
                <w:spacing w:val="-2"/>
                <w:sz w:val="22"/>
                <w:szCs w:val="22"/>
              </w:rPr>
              <w:t>й</w:t>
            </w:r>
            <w:r w:rsidRPr="00903F2B">
              <w:rPr>
                <w:spacing w:val="-2"/>
                <w:sz w:val="22"/>
                <w:szCs w:val="22"/>
              </w:rPr>
              <w:t>ствии для решения познавательных задач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 </w:t>
            </w:r>
            <w:r w:rsidRPr="00903F2B">
              <w:rPr>
                <w:spacing w:val="-2"/>
                <w:sz w:val="22"/>
                <w:szCs w:val="22"/>
              </w:rPr>
              <w:t>Выполнять учебные действия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521B4F" w:rsidRPr="00903F2B" w:rsidRDefault="00521B4F" w:rsidP="007E759D">
            <w:pPr>
              <w:rPr>
                <w:spacing w:val="-2"/>
              </w:rPr>
            </w:pPr>
            <w:r>
              <w:rPr>
                <w:spacing w:val="-2"/>
              </w:rPr>
              <w:t>1.</w:t>
            </w:r>
            <w:r w:rsidRPr="00903F2B">
              <w:rPr>
                <w:spacing w:val="-2"/>
              </w:rPr>
              <w:t xml:space="preserve">Развитие навыков письма </w:t>
            </w:r>
          </w:p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697A5D" w:rsidP="00521B4F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697A5D" w:rsidP="00521B4F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697A5D">
            <w:pPr>
              <w:jc w:val="both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 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697A5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 xml:space="preserve">                          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- познакомить учащихся с графическим образом буквы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Gg</w:t>
            </w:r>
            <w:r w:rsidRPr="00903F2B">
              <w:rPr>
                <w:spacing w:val="-2"/>
                <w:sz w:val="22"/>
                <w:szCs w:val="22"/>
              </w:rPr>
              <w:t xml:space="preserve">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“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Open</w:t>
            </w:r>
            <w:r w:rsidRPr="00903F2B">
              <w:rPr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your</w:t>
            </w:r>
            <w:r w:rsidRPr="00903F2B">
              <w:rPr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workbook</w:t>
            </w:r>
            <w:r w:rsidRPr="00903F2B">
              <w:rPr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spacing w:val="-2"/>
                <w:sz w:val="22"/>
                <w:szCs w:val="22"/>
                <w:lang w:val="en-US"/>
              </w:rPr>
              <w:t>please</w:t>
            </w:r>
            <w:r w:rsidRPr="00903F2B">
              <w:rPr>
                <w:spacing w:val="-2"/>
                <w:sz w:val="22"/>
                <w:szCs w:val="22"/>
              </w:rPr>
              <w:t>.”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Объясняю и показываю на карточках и доске графический образ буквы. корректирую ошибки при письме. 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</w:t>
            </w:r>
            <w:r w:rsidRPr="00903F2B">
              <w:rPr>
                <w:spacing w:val="-2"/>
                <w:sz w:val="22"/>
                <w:szCs w:val="22"/>
                <w:u w:val="single"/>
              </w:rPr>
              <w:t>ь</w:t>
            </w:r>
            <w:r w:rsidRPr="00903F2B">
              <w:rPr>
                <w:spacing w:val="-2"/>
                <w:sz w:val="22"/>
                <w:szCs w:val="22"/>
              </w:rPr>
              <w:t>- научиться писать заглавную и строчную буквы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Смотрят на образцы, прописывают по предложенным в рабочей тетради моделям сначала в воздухе, потом в прописи стр.7.</w:t>
            </w:r>
          </w:p>
        </w:tc>
        <w:tc>
          <w:tcPr>
            <w:tcW w:w="1843" w:type="dxa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</w:t>
            </w:r>
            <w:r w:rsidRPr="00697A5D">
              <w:rPr>
                <w:spacing w:val="-2"/>
                <w:sz w:val="22"/>
                <w:szCs w:val="22"/>
                <w:u w:val="single"/>
              </w:rPr>
              <w:t xml:space="preserve">Познавательные: </w:t>
            </w:r>
            <w:r w:rsidRPr="00903F2B">
              <w:rPr>
                <w:spacing w:val="-2"/>
                <w:sz w:val="22"/>
                <w:szCs w:val="22"/>
              </w:rPr>
              <w:t>использовать знаково-симво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лические сред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ства, в том числе модели как обра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зец для письма  </w:t>
            </w:r>
          </w:p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 xml:space="preserve">Регулятивные: </w:t>
            </w:r>
            <w:r w:rsidRPr="00903F2B">
              <w:rPr>
                <w:spacing w:val="-2"/>
                <w:sz w:val="22"/>
                <w:szCs w:val="22"/>
              </w:rPr>
              <w:t>Адекватно вос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принимать пред</w:t>
            </w:r>
            <w:r w:rsidR="008F0D38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ложения учителя по исправлению допущенных ошибок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8.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Рефлексия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                 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                                    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3минуты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8F0D38">
            <w:pPr>
              <w:ind w:hanging="108"/>
              <w:jc w:val="both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 xml:space="preserve">  </w:t>
            </w: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 xml:space="preserve">                     УУД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>-подведение изученного материала урока, установить соответствие полученного результата поставленной цели.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 xml:space="preserve">“Thank you for your work! 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Давайте вместе вспомним, какова была цель урока сегодня? Как мы достигли этой цели? Для чего нам пригодятся знания, которые вы сегодня приобрели? 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Цель-</w:t>
            </w:r>
            <w:r w:rsidRPr="00903F2B">
              <w:rPr>
                <w:spacing w:val="-2"/>
                <w:sz w:val="22"/>
                <w:szCs w:val="22"/>
              </w:rPr>
              <w:t xml:space="preserve"> осуществить констатирующий и прогнозирующий контроль по результату и способу действия.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Отвечают на вопросы учителя. Делают выводы. 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</w:tc>
        <w:tc>
          <w:tcPr>
            <w:tcW w:w="1843" w:type="dxa"/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: </w:t>
            </w:r>
            <w:r w:rsidRPr="00903F2B">
              <w:rPr>
                <w:spacing w:val="-2"/>
                <w:sz w:val="22"/>
                <w:szCs w:val="22"/>
              </w:rPr>
              <w:t>Оценивать про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 xml:space="preserve">цесс и результат деятельности. 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Коммуникатив</w:t>
            </w:r>
            <w:r w:rsidR="00697A5D">
              <w:rPr>
                <w:spacing w:val="-2"/>
                <w:sz w:val="22"/>
                <w:szCs w:val="22"/>
                <w:u w:val="single"/>
              </w:rPr>
              <w:t>-</w:t>
            </w:r>
            <w:r w:rsidRPr="00697A5D">
              <w:rPr>
                <w:spacing w:val="-2"/>
                <w:sz w:val="22"/>
                <w:szCs w:val="22"/>
                <w:u w:val="single"/>
              </w:rPr>
              <w:t>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Формулировать собственное мне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ние и позицию.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 xml:space="preserve">Регулятивные: </w:t>
            </w:r>
            <w:r w:rsidRPr="00903F2B">
              <w:rPr>
                <w:spacing w:val="-2"/>
                <w:sz w:val="22"/>
                <w:szCs w:val="22"/>
              </w:rPr>
              <w:t>Выделять и формулировать то, осуществлять пошаговый контроль по результату.</w:t>
            </w:r>
          </w:p>
          <w:p w:rsidR="00521B4F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Личностные:</w:t>
            </w:r>
            <w:r w:rsidRPr="00903F2B">
              <w:rPr>
                <w:spacing w:val="-2"/>
                <w:sz w:val="22"/>
                <w:szCs w:val="22"/>
              </w:rPr>
              <w:t xml:space="preserve"> Формировать адекватную мо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тивацию учебной деятельности, понимать значе</w:t>
            </w:r>
            <w:r w:rsidR="003B06D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ние знаний для человека.</w:t>
            </w:r>
          </w:p>
          <w:p w:rsidR="003B06D5" w:rsidRPr="00903F2B" w:rsidRDefault="003B06D5" w:rsidP="007E759D">
            <w:pPr>
              <w:rPr>
                <w:b/>
                <w:spacing w:val="-2"/>
                <w:sz w:val="22"/>
                <w:szCs w:val="22"/>
              </w:rPr>
            </w:pP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9.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Итоговый этап учебного занятия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Время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Используемые ресурсы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Домашнее задание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i/>
                <w:spacing w:val="-2"/>
                <w:sz w:val="22"/>
                <w:szCs w:val="22"/>
              </w:rPr>
              <w:t>2 минуты</w:t>
            </w:r>
          </w:p>
        </w:tc>
        <w:tc>
          <w:tcPr>
            <w:tcW w:w="4820" w:type="dxa"/>
            <w:gridSpan w:val="3"/>
            <w:tcBorders>
              <w:left w:val="single" w:sz="4" w:space="0" w:color="auto"/>
            </w:tcBorders>
          </w:tcPr>
          <w:p w:rsidR="00521B4F" w:rsidRPr="00903F2B" w:rsidRDefault="00521B4F" w:rsidP="007E759D">
            <w:pPr>
              <w:jc w:val="center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Учебник, рабочая тетрадь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b/>
                <w:i/>
                <w:spacing w:val="-2"/>
                <w:sz w:val="22"/>
                <w:szCs w:val="22"/>
                <w:lang w:val="en-US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21B4F" w:rsidRPr="00903F2B" w:rsidRDefault="00521B4F" w:rsidP="007E759D">
            <w:pPr>
              <w:jc w:val="both"/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Деятельность обучающихся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21B4F" w:rsidRPr="00903F2B" w:rsidRDefault="00F678E5" w:rsidP="00F678E5">
            <w:pPr>
              <w:rPr>
                <w:b/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</w:rPr>
              <w:t>УУД</w:t>
            </w:r>
            <w:r w:rsidR="00521B4F" w:rsidRPr="00903F2B">
              <w:rPr>
                <w:b/>
                <w:spacing w:val="-2"/>
                <w:sz w:val="22"/>
                <w:szCs w:val="22"/>
              </w:rPr>
              <w:t xml:space="preserve">                       </w:t>
            </w:r>
          </w:p>
        </w:tc>
      </w:tr>
      <w:tr w:rsidR="00521B4F" w:rsidRPr="00903F2B" w:rsidTr="00697A5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521B4F" w:rsidRPr="00903F2B" w:rsidRDefault="00521B4F" w:rsidP="007E759D">
            <w:pPr>
              <w:jc w:val="center"/>
              <w:rPr>
                <w:b/>
                <w:spacing w:val="-2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 xml:space="preserve">– развитие навыков письма во время выполнения письменного домашнего задания. 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 xml:space="preserve">  Объяснить что они должны сделать в процессе домашнего задания.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spacing w:val="-2"/>
                <w:sz w:val="22"/>
                <w:szCs w:val="22"/>
              </w:rPr>
              <w:t>“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Open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your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diary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please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. 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Your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homework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is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ex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.2,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p</w:t>
            </w:r>
            <w:r w:rsidRPr="00903F2B">
              <w:rPr>
                <w:i/>
                <w:spacing w:val="-2"/>
                <w:sz w:val="22"/>
                <w:szCs w:val="22"/>
              </w:rPr>
              <w:t>.8 Повторить и потренироваться в написании букв ” Старайтесь писать так как в образце. Покажите своим родителям что вы уже умеете.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  <w:lang w:val="en-US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 “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The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lesson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is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over</w:t>
            </w:r>
            <w:r w:rsidRPr="00903F2B">
              <w:rPr>
                <w:i/>
                <w:spacing w:val="-2"/>
                <w:sz w:val="22"/>
                <w:szCs w:val="22"/>
              </w:rPr>
              <w:t xml:space="preserve">. </w:t>
            </w:r>
            <w:r w:rsidRPr="00903F2B">
              <w:rPr>
                <w:i/>
                <w:spacing w:val="-2"/>
                <w:sz w:val="22"/>
                <w:szCs w:val="22"/>
                <w:lang w:val="en-US"/>
              </w:rPr>
              <w:t>Goodbye!”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  <w:r w:rsidRPr="00903F2B">
              <w:rPr>
                <w:b/>
                <w:spacing w:val="-2"/>
                <w:sz w:val="22"/>
                <w:szCs w:val="22"/>
                <w:u w:val="single"/>
              </w:rPr>
              <w:t>Цель</w:t>
            </w:r>
            <w:r w:rsidRPr="00903F2B">
              <w:rPr>
                <w:spacing w:val="-2"/>
                <w:sz w:val="22"/>
                <w:szCs w:val="22"/>
              </w:rPr>
              <w:t xml:space="preserve"> – осмыслить и записать домашнее задание.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>Записывают домашнее задание, задают вопросы, если что-то не понимают.</w:t>
            </w: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</w:p>
          <w:p w:rsidR="00521B4F" w:rsidRPr="00903F2B" w:rsidRDefault="00521B4F" w:rsidP="007E759D">
            <w:pPr>
              <w:jc w:val="both"/>
              <w:rPr>
                <w:i/>
                <w:spacing w:val="-2"/>
                <w:sz w:val="22"/>
                <w:szCs w:val="22"/>
              </w:rPr>
            </w:pPr>
            <w:r w:rsidRPr="00903F2B">
              <w:rPr>
                <w:i/>
                <w:spacing w:val="-2"/>
                <w:sz w:val="22"/>
                <w:szCs w:val="22"/>
              </w:rPr>
              <w:t xml:space="preserve"> Прощаются на английском языке.</w:t>
            </w:r>
          </w:p>
          <w:p w:rsidR="00521B4F" w:rsidRPr="00903F2B" w:rsidRDefault="00521B4F" w:rsidP="007E759D">
            <w:pPr>
              <w:jc w:val="both"/>
              <w:rPr>
                <w:spacing w:val="-2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Познавательные: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Осуществлять анализ инфор</w:t>
            </w:r>
            <w:r w:rsidR="00F678E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мации.</w:t>
            </w:r>
          </w:p>
          <w:p w:rsidR="00521B4F" w:rsidRPr="00903F2B" w:rsidRDefault="00521B4F" w:rsidP="007E759D">
            <w:pPr>
              <w:rPr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Коммуникатив</w:t>
            </w:r>
            <w:r w:rsidR="00697A5D">
              <w:rPr>
                <w:spacing w:val="-2"/>
                <w:sz w:val="22"/>
                <w:szCs w:val="22"/>
                <w:u w:val="single"/>
              </w:rPr>
              <w:t>-</w:t>
            </w:r>
            <w:r w:rsidRPr="00697A5D">
              <w:rPr>
                <w:spacing w:val="-2"/>
                <w:sz w:val="22"/>
                <w:szCs w:val="22"/>
                <w:u w:val="single"/>
              </w:rPr>
              <w:t>ные:</w:t>
            </w:r>
            <w:r w:rsidRPr="00903F2B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903F2B">
              <w:rPr>
                <w:spacing w:val="-2"/>
                <w:sz w:val="22"/>
                <w:szCs w:val="22"/>
              </w:rPr>
              <w:t>Ставить вопросы, обра</w:t>
            </w:r>
            <w:r w:rsidR="00F678E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щаться за помощью, формулировать свои затруд</w:t>
            </w:r>
            <w:r w:rsidR="00F678E5">
              <w:rPr>
                <w:spacing w:val="-2"/>
                <w:sz w:val="22"/>
                <w:szCs w:val="22"/>
              </w:rPr>
              <w:t>-</w:t>
            </w:r>
            <w:r w:rsidRPr="00903F2B">
              <w:rPr>
                <w:spacing w:val="-2"/>
                <w:sz w:val="22"/>
                <w:szCs w:val="22"/>
              </w:rPr>
              <w:t>нения.</w:t>
            </w:r>
          </w:p>
          <w:p w:rsidR="00521B4F" w:rsidRPr="00903F2B" w:rsidRDefault="00521B4F" w:rsidP="007E759D">
            <w:pPr>
              <w:rPr>
                <w:i/>
                <w:spacing w:val="-2"/>
                <w:sz w:val="22"/>
                <w:szCs w:val="22"/>
              </w:rPr>
            </w:pPr>
            <w:r w:rsidRPr="00697A5D">
              <w:rPr>
                <w:spacing w:val="-2"/>
                <w:sz w:val="22"/>
                <w:szCs w:val="22"/>
                <w:u w:val="single"/>
              </w:rPr>
              <w:t>Регулятивные:</w:t>
            </w:r>
            <w:r w:rsidRPr="00903F2B">
              <w:rPr>
                <w:spacing w:val="-2"/>
                <w:sz w:val="22"/>
                <w:szCs w:val="22"/>
              </w:rPr>
              <w:t xml:space="preserve"> Использовать речь для регуляции своего действия.</w:t>
            </w:r>
          </w:p>
          <w:p w:rsidR="00521B4F" w:rsidRPr="00903F2B" w:rsidRDefault="00521B4F" w:rsidP="007E759D">
            <w:pPr>
              <w:rPr>
                <w:b/>
                <w:spacing w:val="-2"/>
                <w:sz w:val="22"/>
                <w:szCs w:val="22"/>
              </w:rPr>
            </w:pPr>
          </w:p>
        </w:tc>
      </w:tr>
    </w:tbl>
    <w:p w:rsidR="002276EC" w:rsidRDefault="002276EC" w:rsidP="001B6212">
      <w:pPr>
        <w:jc w:val="center"/>
      </w:pPr>
    </w:p>
    <w:p w:rsidR="002276EC" w:rsidRDefault="00A70FBD" w:rsidP="001B6212">
      <w:pPr>
        <w:jc w:val="center"/>
      </w:pPr>
      <w:r>
        <w:rPr>
          <w:noProof/>
          <w:lang w:eastAsia="ru-RU"/>
        </w:rPr>
        <w:drawing>
          <wp:inline distT="0" distB="0" distL="0" distR="0" wp14:anchorId="0C876BC8" wp14:editId="423E9ADE">
            <wp:extent cx="1930059" cy="1447800"/>
            <wp:effectExtent l="114300" t="57150" r="108585" b="133350"/>
            <wp:docPr id="79" name="Рисунок 79" descr="C:\Users\User\Documents\ЛНШ\НА САЙТ-ДЕНЬ ОТКР.ДВЕРЕЙ\DSCF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ЛНШ\НА САЙТ-ДЕНЬ ОТКР.ДВЕРЕЙ\DSCF15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95" cy="1449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6D5" w:rsidRDefault="003B06D5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3B06D5" w:rsidRDefault="003B06D5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3B06D5" w:rsidRDefault="002C563B" w:rsidP="002C563B">
      <w:pPr>
        <w:pStyle w:val="20"/>
        <w:shd w:val="clear" w:color="auto" w:fill="auto"/>
        <w:spacing w:line="240" w:lineRule="auto"/>
        <w:ind w:firstLine="0"/>
        <w:rPr>
          <w:rStyle w:val="20pt"/>
          <w:rFonts w:eastAsiaTheme="minorHAnsi"/>
          <w:b/>
          <w:i w:val="0"/>
        </w:rPr>
      </w:pPr>
      <w:r>
        <w:rPr>
          <w:rStyle w:val="20pt"/>
          <w:rFonts w:eastAsiaTheme="minorHAnsi"/>
          <w:b/>
          <w:i w:val="0"/>
        </w:rPr>
        <w:t xml:space="preserve">                </w:t>
      </w:r>
      <w:r>
        <w:rPr>
          <w:bCs w:val="0"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46253" cy="2352675"/>
            <wp:effectExtent l="133350" t="57150" r="101600" b="161925"/>
            <wp:docPr id="83" name="Рисунок 83" descr="C:\Users\User\Desktop\Молодые 15-16\Конф мол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лодые 15-16\Конф мол\IMG_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5" t="10448" r="28712"/>
                    <a:stretch/>
                  </pic:blipFill>
                  <pic:spPr bwMode="auto">
                    <a:xfrm>
                      <a:off x="0" y="0"/>
                      <a:ext cx="1347159" cy="23542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20pt"/>
          <w:rFonts w:eastAsiaTheme="minorHAnsi"/>
          <w:b/>
          <w:i w:val="0"/>
        </w:rPr>
        <w:t xml:space="preserve">                      </w:t>
      </w:r>
      <w:r w:rsidR="00537203">
        <w:rPr>
          <w:noProof/>
          <w:lang w:eastAsia="ru-RU"/>
        </w:rPr>
        <w:drawing>
          <wp:inline distT="0" distB="0" distL="0" distR="0" wp14:anchorId="5690DD9A" wp14:editId="0E92373D">
            <wp:extent cx="2615500" cy="1743075"/>
            <wp:effectExtent l="114300" t="57150" r="90170" b="142875"/>
            <wp:docPr id="68" name="Рисунок 68" descr="E:\для ролика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ролика\DSC_03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93" cy="1750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6D5" w:rsidRDefault="003B06D5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6257E7" w:rsidRDefault="006257E7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6257E7" w:rsidRDefault="006257E7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6257E7" w:rsidRDefault="006257E7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6257E7" w:rsidRDefault="006257E7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6257E7" w:rsidRDefault="006257E7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</w:p>
    <w:p w:rsidR="00A70FBD" w:rsidRDefault="00A70FBD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b/>
          <w:i w:val="0"/>
        </w:rPr>
      </w:pPr>
      <w:r>
        <w:rPr>
          <w:rStyle w:val="20pt"/>
          <w:rFonts w:eastAsiaTheme="minorHAnsi"/>
          <w:b/>
          <w:i w:val="0"/>
        </w:rPr>
        <w:t>Полубнева Мария</w:t>
      </w:r>
      <w:r w:rsidR="003B06D5">
        <w:rPr>
          <w:rStyle w:val="20pt"/>
          <w:rFonts w:eastAsiaTheme="minorHAnsi"/>
          <w:b/>
          <w:i w:val="0"/>
        </w:rPr>
        <w:t xml:space="preserve"> </w:t>
      </w:r>
      <w:r w:rsidR="00242172">
        <w:rPr>
          <w:rStyle w:val="20pt"/>
          <w:rFonts w:eastAsiaTheme="minorHAnsi"/>
          <w:b/>
          <w:i w:val="0"/>
        </w:rPr>
        <w:t>Викторовна</w:t>
      </w:r>
    </w:p>
    <w:p w:rsidR="00A70FBD" w:rsidRDefault="00A70FBD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i w:val="0"/>
        </w:rPr>
      </w:pPr>
      <w:r>
        <w:rPr>
          <w:rStyle w:val="20pt"/>
          <w:rFonts w:eastAsiaTheme="minorHAnsi"/>
          <w:i w:val="0"/>
        </w:rPr>
        <w:t xml:space="preserve">Учитель русского языка и литературы </w:t>
      </w:r>
    </w:p>
    <w:p w:rsidR="00537203" w:rsidRDefault="00537203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i w:val="0"/>
        </w:rPr>
      </w:pPr>
      <w:r>
        <w:rPr>
          <w:rStyle w:val="20pt"/>
          <w:rFonts w:eastAsiaTheme="minorHAnsi"/>
          <w:i w:val="0"/>
        </w:rPr>
        <w:t>Муниципальное казенное общеобразовательное учреждение</w:t>
      </w:r>
    </w:p>
    <w:p w:rsidR="00A70FBD" w:rsidRDefault="00A70FBD" w:rsidP="00A827ED">
      <w:pPr>
        <w:pStyle w:val="20"/>
        <w:shd w:val="clear" w:color="auto" w:fill="auto"/>
        <w:spacing w:line="240" w:lineRule="auto"/>
        <w:ind w:firstLine="567"/>
        <w:jc w:val="center"/>
        <w:rPr>
          <w:rStyle w:val="20pt"/>
          <w:rFonts w:eastAsiaTheme="minorHAnsi"/>
          <w:i w:val="0"/>
        </w:rPr>
      </w:pPr>
      <w:r>
        <w:rPr>
          <w:rStyle w:val="20pt"/>
          <w:rFonts w:eastAsiaTheme="minorHAnsi"/>
          <w:i w:val="0"/>
        </w:rPr>
        <w:t>«Средняя общеобразовательная школа с.Биджан»</w:t>
      </w:r>
    </w:p>
    <w:p w:rsidR="00A70FBD" w:rsidRPr="00A70FBD" w:rsidRDefault="005744C2" w:rsidP="00A827ED">
      <w:pPr>
        <w:pStyle w:val="20"/>
        <w:shd w:val="clear" w:color="auto" w:fill="auto"/>
        <w:spacing w:line="240" w:lineRule="auto"/>
        <w:ind w:firstLine="567"/>
        <w:rPr>
          <w:rStyle w:val="20pt"/>
          <w:rFonts w:eastAsiaTheme="minorHAnsi"/>
          <w:i w:val="0"/>
        </w:rPr>
      </w:pPr>
      <w:r>
        <w:rPr>
          <w:bCs w:val="0"/>
          <w:iCs/>
          <w:noProof/>
          <w:color w:val="000000"/>
          <w:sz w:val="22"/>
          <w:szCs w:val="22"/>
          <w:shd w:val="clear" w:color="auto" w:fill="FFFFFF"/>
          <w:lang w:eastAsia="ru-RU"/>
        </w:rPr>
        <w:drawing>
          <wp:anchor distT="0" distB="0" distL="114300" distR="114300" simplePos="0" relativeHeight="251724800" behindDoc="0" locked="0" layoutInCell="1" allowOverlap="1" wp14:anchorId="79231893" wp14:editId="5272ADB2">
            <wp:simplePos x="0" y="0"/>
            <wp:positionH relativeFrom="column">
              <wp:posOffset>547370</wp:posOffset>
            </wp:positionH>
            <wp:positionV relativeFrom="paragraph">
              <wp:posOffset>173355</wp:posOffset>
            </wp:positionV>
            <wp:extent cx="1381125" cy="1841500"/>
            <wp:effectExtent l="171450" t="171450" r="390525" b="368300"/>
            <wp:wrapSquare wrapText="bothSides"/>
            <wp:docPr id="87" name="Рисунок 87" descr="H: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_17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BD" w:rsidRPr="00A70FBD" w:rsidRDefault="00A70FBD" w:rsidP="005744C2">
      <w:pPr>
        <w:pStyle w:val="20"/>
        <w:shd w:val="clear" w:color="auto" w:fill="auto"/>
        <w:spacing w:line="240" w:lineRule="auto"/>
        <w:ind w:left="284"/>
        <w:rPr>
          <w:sz w:val="22"/>
          <w:szCs w:val="22"/>
        </w:rPr>
      </w:pPr>
      <w:r>
        <w:rPr>
          <w:rStyle w:val="20pt"/>
          <w:rFonts w:eastAsiaTheme="minorHAnsi"/>
          <w:b/>
          <w:i w:val="0"/>
          <w:sz w:val="22"/>
          <w:szCs w:val="22"/>
        </w:rPr>
        <w:t>Тема урока:</w:t>
      </w:r>
      <w:r>
        <w:rPr>
          <w:rStyle w:val="20pt"/>
          <w:rFonts w:eastAsiaTheme="minorHAnsi"/>
        </w:rPr>
        <w:t xml:space="preserve"> «</w:t>
      </w:r>
      <w:r>
        <w:rPr>
          <w:rStyle w:val="23"/>
          <w:rFonts w:eastAsiaTheme="majorEastAsia"/>
        </w:rPr>
        <w:t xml:space="preserve"> </w:t>
      </w:r>
      <w:r w:rsidRPr="00A70FBD">
        <w:rPr>
          <w:sz w:val="22"/>
          <w:szCs w:val="22"/>
        </w:rPr>
        <w:t>Мир японской поэзии. Хокку».</w:t>
      </w:r>
    </w:p>
    <w:p w:rsidR="00A70FBD" w:rsidRPr="00A70FBD" w:rsidRDefault="00A70FBD" w:rsidP="00537203">
      <w:pPr>
        <w:pStyle w:val="20"/>
        <w:shd w:val="clear" w:color="auto" w:fill="auto"/>
        <w:spacing w:line="240" w:lineRule="auto"/>
        <w:ind w:left="900"/>
        <w:jc w:val="center"/>
        <w:rPr>
          <w:sz w:val="22"/>
          <w:szCs w:val="22"/>
        </w:rPr>
      </w:pPr>
      <w:r w:rsidRPr="00A70FBD">
        <w:rPr>
          <w:rStyle w:val="20pt"/>
          <w:rFonts w:eastAsiaTheme="minorHAnsi"/>
          <w:b/>
          <w:i w:val="0"/>
          <w:sz w:val="22"/>
          <w:szCs w:val="22"/>
        </w:rPr>
        <w:t>7 класс</w:t>
      </w:r>
    </w:p>
    <w:p w:rsidR="00A70FBD" w:rsidRDefault="005744C2" w:rsidP="00A827ED">
      <w:pPr>
        <w:pStyle w:val="43"/>
        <w:shd w:val="clear" w:color="auto" w:fill="auto"/>
        <w:spacing w:before="0" w:line="240" w:lineRule="auto"/>
        <w:ind w:right="420"/>
        <w:jc w:val="both"/>
      </w:pPr>
      <w:r>
        <w:t xml:space="preserve">                     </w:t>
      </w:r>
      <w:r w:rsidR="00A70FBD">
        <w:t>Цель и задачи урока:</w:t>
      </w:r>
    </w:p>
    <w:p w:rsidR="00A70FBD" w:rsidRDefault="00A70FBD" w:rsidP="00A827ED">
      <w:pPr>
        <w:pStyle w:val="16"/>
        <w:numPr>
          <w:ilvl w:val="0"/>
          <w:numId w:val="23"/>
        </w:numPr>
        <w:shd w:val="clear" w:color="auto" w:fill="auto"/>
        <w:spacing w:line="240" w:lineRule="auto"/>
        <w:ind w:left="760"/>
        <w:jc w:val="both"/>
      </w:pPr>
      <w:r>
        <w:t xml:space="preserve"> познакомить учащихся с особенностями японской поэзии.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Задачи урока:</w:t>
      </w:r>
    </w:p>
    <w:p w:rsidR="00A70FBD" w:rsidRDefault="00A70FBD" w:rsidP="00A827ED">
      <w:pPr>
        <w:pStyle w:val="16"/>
        <w:numPr>
          <w:ilvl w:val="0"/>
          <w:numId w:val="23"/>
        </w:numPr>
        <w:shd w:val="clear" w:color="auto" w:fill="auto"/>
        <w:spacing w:line="240" w:lineRule="auto"/>
        <w:ind w:left="760" w:right="300"/>
        <w:jc w:val="both"/>
      </w:pPr>
      <w:r>
        <w:t xml:space="preserve"> дать представление о понятии «японское хокку»,</w:t>
      </w:r>
      <w:r w:rsidR="00537203">
        <w:t xml:space="preserve"> </w:t>
      </w:r>
      <w:r>
        <w:t>раскрыть особенности жанра;</w:t>
      </w:r>
    </w:p>
    <w:p w:rsidR="00A70FBD" w:rsidRDefault="00A70FBD" w:rsidP="00A827ED">
      <w:pPr>
        <w:pStyle w:val="16"/>
        <w:numPr>
          <w:ilvl w:val="0"/>
          <w:numId w:val="23"/>
        </w:numPr>
        <w:shd w:val="clear" w:color="auto" w:fill="auto"/>
        <w:spacing w:line="240" w:lineRule="auto"/>
        <w:ind w:left="760" w:right="300"/>
        <w:jc w:val="both"/>
      </w:pPr>
      <w:r>
        <w:t xml:space="preserve"> формировать навыки выразительного чтения и монологической речи учащихся;</w:t>
      </w:r>
    </w:p>
    <w:p w:rsidR="00A70FBD" w:rsidRDefault="00A70FBD" w:rsidP="00A827ED">
      <w:pPr>
        <w:pStyle w:val="16"/>
        <w:numPr>
          <w:ilvl w:val="0"/>
          <w:numId w:val="23"/>
        </w:numPr>
        <w:shd w:val="clear" w:color="auto" w:fill="auto"/>
        <w:spacing w:line="240" w:lineRule="auto"/>
        <w:ind w:left="760"/>
        <w:jc w:val="both"/>
      </w:pPr>
      <w:r>
        <w:t xml:space="preserve"> вызвать интерес у учащихся к японской культуре;</w:t>
      </w:r>
    </w:p>
    <w:p w:rsidR="00A70FBD" w:rsidRDefault="00A70FBD" w:rsidP="00A827ED">
      <w:pPr>
        <w:pStyle w:val="16"/>
        <w:numPr>
          <w:ilvl w:val="0"/>
          <w:numId w:val="23"/>
        </w:numPr>
        <w:shd w:val="clear" w:color="auto" w:fill="auto"/>
        <w:spacing w:line="240" w:lineRule="auto"/>
        <w:ind w:left="760"/>
        <w:jc w:val="both"/>
      </w:pPr>
      <w:r>
        <w:t xml:space="preserve"> развивать творческую деятельность </w:t>
      </w:r>
      <w:r w:rsidR="005744C2">
        <w:t xml:space="preserve">                                           </w:t>
      </w:r>
      <w:r w:rsidR="00537203">
        <w:t xml:space="preserve">                                            </w:t>
      </w:r>
      <w:r>
        <w:t>воспитанников.</w:t>
      </w:r>
    </w:p>
    <w:p w:rsidR="00A70FBD" w:rsidRDefault="00A70FBD" w:rsidP="00A827ED">
      <w:pPr>
        <w:pStyle w:val="43"/>
        <w:shd w:val="clear" w:color="auto" w:fill="auto"/>
        <w:spacing w:before="0" w:line="240" w:lineRule="auto"/>
        <w:ind w:left="20"/>
        <w:jc w:val="both"/>
      </w:pPr>
      <w:r>
        <w:t>Оборудование: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500" w:firstLine="0"/>
        <w:jc w:val="both"/>
      </w:pPr>
      <w:r>
        <w:t xml:space="preserve">Компьютерная презентация, японская музыка </w:t>
      </w:r>
      <w:r w:rsidRPr="007C4020">
        <w:rPr>
          <w:lang w:bidi="en-US"/>
        </w:rPr>
        <w:t>(</w:t>
      </w:r>
      <w:r>
        <w:rPr>
          <w:lang w:val="en-US" w:bidi="en-US"/>
        </w:rPr>
        <w:t>CD</w:t>
      </w:r>
      <w:r w:rsidRPr="007C4020">
        <w:rPr>
          <w:lang w:bidi="en-US"/>
        </w:rPr>
        <w:t xml:space="preserve">), </w:t>
      </w:r>
      <w:r>
        <w:t>свитки с изображением цветов, «музыка ветра».</w:t>
      </w:r>
    </w:p>
    <w:p w:rsidR="00A70FBD" w:rsidRDefault="00A70FBD" w:rsidP="00A827ED">
      <w:pPr>
        <w:pStyle w:val="43"/>
        <w:shd w:val="clear" w:color="auto" w:fill="auto"/>
        <w:spacing w:before="0" w:line="240" w:lineRule="auto"/>
        <w:ind w:left="20"/>
        <w:jc w:val="both"/>
      </w:pPr>
      <w:r>
        <w:t>Литература: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500" w:firstLine="0"/>
        <w:jc w:val="both"/>
      </w:pPr>
      <w:r>
        <w:t>Учебник-хрестоматия для 7 кл. (авт.-сост. В.Я.Коровина), опорный конспект для воспитанников, текст</w:t>
      </w:r>
      <w:r w:rsidR="00537203">
        <w:t xml:space="preserve"> </w:t>
      </w:r>
      <w:r>
        <w:t>хокку для индивидуальной работы.</w:t>
      </w:r>
    </w:p>
    <w:p w:rsidR="00A70FBD" w:rsidRDefault="00A70FBD" w:rsidP="00A827ED">
      <w:pPr>
        <w:pStyle w:val="43"/>
        <w:shd w:val="clear" w:color="auto" w:fill="auto"/>
        <w:spacing w:before="0" w:line="240" w:lineRule="auto"/>
        <w:ind w:left="20"/>
        <w:jc w:val="both"/>
      </w:pPr>
      <w:r>
        <w:t>Словарь урока: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 xml:space="preserve">Хокку (хайку), икэбана, миниатюра, кимоно, токонома, э - ута. </w:t>
      </w:r>
    </w:p>
    <w:p w:rsidR="00A70FBD" w:rsidRPr="00A70FBD" w:rsidRDefault="00A70FBD" w:rsidP="005744C2">
      <w:pPr>
        <w:pStyle w:val="16"/>
        <w:shd w:val="clear" w:color="auto" w:fill="auto"/>
        <w:spacing w:line="240" w:lineRule="auto"/>
        <w:ind w:left="20" w:firstLine="0"/>
        <w:jc w:val="center"/>
        <w:rPr>
          <w:b/>
        </w:rPr>
      </w:pPr>
      <w:r>
        <w:rPr>
          <w:b/>
        </w:rPr>
        <w:t>Ход урока</w:t>
      </w:r>
    </w:p>
    <w:p w:rsidR="00A70FBD" w:rsidRDefault="00A70FBD" w:rsidP="00A827ED">
      <w:pPr>
        <w:pStyle w:val="43"/>
        <w:numPr>
          <w:ilvl w:val="0"/>
          <w:numId w:val="24"/>
        </w:numPr>
        <w:shd w:val="clear" w:color="auto" w:fill="auto"/>
        <w:spacing w:before="0" w:line="240" w:lineRule="auto"/>
        <w:ind w:left="20"/>
        <w:jc w:val="both"/>
      </w:pPr>
      <w:r>
        <w:t>Вводный этап.</w:t>
      </w:r>
    </w:p>
    <w:p w:rsidR="00A70FBD" w:rsidRDefault="00A70FBD" w:rsidP="00A827ED">
      <w:pPr>
        <w:pStyle w:val="43"/>
        <w:numPr>
          <w:ilvl w:val="0"/>
          <w:numId w:val="24"/>
        </w:numPr>
        <w:shd w:val="clear" w:color="auto" w:fill="auto"/>
        <w:spacing w:before="0" w:line="240" w:lineRule="auto"/>
        <w:ind w:left="20"/>
        <w:jc w:val="both"/>
      </w:pPr>
      <w:r>
        <w:t xml:space="preserve"> Подготовительный этап.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00" w:firstLine="0"/>
        <w:jc w:val="both"/>
      </w:pPr>
      <w:r>
        <w:rPr>
          <w:rStyle w:val="0pt"/>
        </w:rPr>
        <w:t>Учитель:</w:t>
      </w:r>
      <w:r>
        <w:t xml:space="preserve"> Сегодня мы с вами вновь прикоснемся к миру прекрасного - миру поэзии. Это будет поэзия самой загадочной и неповторимой страны - Японии. Мы познакомимся с ее историей, культурой, традициями.</w:t>
      </w:r>
    </w:p>
    <w:p w:rsidR="00A70FBD" w:rsidRDefault="00A70FBD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Едва-едва я добрел,</w:t>
      </w:r>
    </w:p>
    <w:p w:rsidR="00A70FBD" w:rsidRDefault="00A70FBD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Измученный, до ночлега...</w:t>
      </w:r>
    </w:p>
    <w:p w:rsidR="00A70FBD" w:rsidRDefault="00A70FBD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И вдруг - глициний цветы!</w:t>
      </w:r>
    </w:p>
    <w:p w:rsidR="00A70FBD" w:rsidRPr="00A70FBD" w:rsidRDefault="00A70FBD" w:rsidP="00A827ED">
      <w:pPr>
        <w:pStyle w:val="20"/>
        <w:shd w:val="clear" w:color="auto" w:fill="auto"/>
        <w:spacing w:line="240" w:lineRule="auto"/>
        <w:ind w:left="2860"/>
        <w:rPr>
          <w:sz w:val="22"/>
          <w:szCs w:val="22"/>
        </w:rPr>
      </w:pPr>
      <w:r w:rsidRPr="00A70FBD">
        <w:rPr>
          <w:sz w:val="22"/>
          <w:szCs w:val="22"/>
        </w:rPr>
        <w:t>Мацуо Басё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80" w:firstLine="720"/>
        <w:jc w:val="both"/>
      </w:pPr>
      <w:r>
        <w:t>Всего три строчки. Несколько слов. А воображение нарисовало картину: усталый путник, который много дней был в пути. Он голоден, измучен, и вот, наконец, ночлег! Но наш герой не спешит войти в дом, согреться и отдохнуть, потому что вдруг забыл обо всех невзгодах на свете: он любуется цветами глициний.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720"/>
        <w:jc w:val="both"/>
      </w:pPr>
      <w:r>
        <w:t>Как вы думаете почему путник замер и любуется цветами?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80" w:firstLine="720"/>
        <w:jc w:val="both"/>
      </w:pPr>
      <w:r>
        <w:t>В Японии глициния одно из самых любимых растений. По-японски называется Фуджи (Фудзи), как самая высокая гора Японии. Глициния в литературе символ всего красивого, утонченного, изысканного.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80" w:firstLine="720"/>
        <w:jc w:val="both"/>
      </w:pPr>
      <w:r>
        <w:t>Красота - в глубине вещей. Сумей ее заметить, а для этого нужен тонкий вкус. Японцы не любят симметрии. Если ваза на столе будет стоять посередине,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>ее автоматически сдвинут на край стола. Почему? Симметрия как законченность, как завершенность, как повторение неинтересна. Так, например, посуда на японском столе (сервиз) будет обязательно с разным рисунком, разного цвета.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700"/>
        <w:jc w:val="both"/>
      </w:pPr>
      <w:r w:rsidRPr="00A70FBD">
        <w:t xml:space="preserve">Может поэтому японскую культуру, причисляют к «закрытым» культурам. Не </w:t>
      </w:r>
      <w:r>
        <w:t>сразу, не с первого знакомства открываются европейцу своеобразие японской эстетики, непривычное очарование японских обычаев и красота памятников японского искусства.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700"/>
        <w:jc w:val="both"/>
      </w:pPr>
      <w:r>
        <w:t>Мне хочется познакомить вас с культурой этой удивительной страны. Воспитанники нашей школы подготовили презентацию, хочу предложить двум ученикам ее проком</w:t>
      </w:r>
      <w:r w:rsidR="00537203">
        <w:t>м</w:t>
      </w:r>
      <w:r>
        <w:t>ентировать.</w:t>
      </w:r>
    </w:p>
    <w:p w:rsidR="00A70FBD" w:rsidRDefault="00A70FBD" w:rsidP="00A827ED">
      <w:pPr>
        <w:pStyle w:val="50"/>
        <w:shd w:val="clear" w:color="auto" w:fill="auto"/>
        <w:spacing w:line="240" w:lineRule="auto"/>
        <w:ind w:left="20"/>
        <w:jc w:val="both"/>
      </w:pPr>
      <w:r>
        <w:t>(Демонстрация презентации)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rPr>
          <w:rStyle w:val="0pt"/>
        </w:rPr>
        <w:t>Ученик (в дальнейшем «У»):</w:t>
      </w:r>
      <w:r>
        <w:t xml:space="preserve"> Япония - островное государство в Восточной Азии. Всего около 4 тыс. островов.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Столица — Токио.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Форма правления — конституционная монархия.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rPr>
          <w:rStyle w:val="0pt"/>
        </w:rPr>
        <w:t>У:</w:t>
      </w:r>
      <w:r>
        <w:t xml:space="preserve"> Японский флаг, называется Хиномару.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>Японию называют - Страной восходящего солнца, поэтому на государственном флаге изображено солнце.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Герб Японии - хризантема главный цветок страны назван именем светила, от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которого, по легенде, ведет свою историю японский народ.</w:t>
      </w:r>
    </w:p>
    <w:p w:rsidR="00A70FBD" w:rsidRPr="00A827E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У.: Глава государства - 125-й правящий император Акихито.</w:t>
      </w:r>
    </w:p>
    <w:p w:rsidR="00A70FBD" w:rsidRDefault="00A827E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 xml:space="preserve">У.: Большинство верующих </w:t>
      </w:r>
      <w:r w:rsidR="00A70FBD">
        <w:t>- исповедуют буддизм и синтоизм.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>У.: Кимоно, традиционная мужская и женская одежда японцев. Представляет собой прямой халат с поясом и широкими рукавами. Мужские кимоно отличаются от женских только расцветками.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>У.: Одно из древнейших искусств японцев - миниатюра. Для традиционной японской живописи характерно большое разнообразие стилей, форм и техник. Живописные произведения могли иметь форму висячих свитков, в виде отдельных альбомных листов, они украшали веера, ширмы, стены.</w:t>
      </w:r>
    </w:p>
    <w:p w:rsidR="005744C2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>У.: Токонома — декоративная ниша в японском доме, используемая для размещения украшений — свитка живописи, ка</w:t>
      </w:r>
      <w:r w:rsidR="005744C2">
        <w:t xml:space="preserve">ллиграфии или вазы с цветами. </w:t>
      </w:r>
    </w:p>
    <w:p w:rsidR="00A70FBD" w:rsidRDefault="005744C2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t xml:space="preserve">У.: </w:t>
      </w:r>
      <w:r w:rsidR="00A70FBD">
        <w:t>Икебана — «жизнь цветов». Классическое японское искусство, возникшее более 600 лет назад, восходит к древнему буддийскому ритуалу возложения цветов па алтарь.</w:t>
      </w:r>
      <w:r>
        <w:t xml:space="preserve">   </w:t>
      </w:r>
      <w:r w:rsidR="00A70FBD">
        <w:t>В композиции присутствуют три обязательных элемента, обозначающие три начала: Небо, Землю и Человека. Они могут воплощаться цветком, веткой и травой.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rPr>
          <w:rStyle w:val="0pt"/>
        </w:rPr>
        <w:t>Учитель:</w:t>
      </w:r>
      <w:r>
        <w:t xml:space="preserve"> Кто из вас может добавить к выступлению ребят?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20" w:right="320" w:firstLine="0"/>
        <w:jc w:val="both"/>
      </w:pPr>
      <w:r>
        <w:rPr>
          <w:rStyle w:val="0pt"/>
        </w:rPr>
        <w:t>У.:</w:t>
      </w:r>
      <w:r>
        <w:t xml:space="preserve"> В Японии существует обычай любоваться цветущей вишней - сакурой. В начале марта по телевизору сообщают о сроках ее цветения. Люди в эти дни не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t>работают, а уезжают за город.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rPr>
          <w:rStyle w:val="0pt"/>
        </w:rPr>
        <w:t>У.:</w:t>
      </w:r>
      <w:r>
        <w:t xml:space="preserve"> Японцы- вежливый народ. А дети очень уважают своих учителей.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rPr>
          <w:rStyle w:val="0pt"/>
        </w:rPr>
        <w:t>У.:</w:t>
      </w:r>
      <w:r>
        <w:t xml:space="preserve"> Япония - родина каратэ.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0"/>
        <w:jc w:val="both"/>
      </w:pPr>
      <w:r>
        <w:rPr>
          <w:rStyle w:val="0pt"/>
        </w:rPr>
        <w:t>У:</w:t>
      </w:r>
      <w:r>
        <w:t xml:space="preserve"> На каждого японца приходится всего несколько квадратных метров земли</w:t>
      </w:r>
      <w:r w:rsidR="005744C2">
        <w:t>,</w:t>
      </w:r>
      <w:r>
        <w:t xml:space="preserve"> поэтому они бережно относятся ко всему.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0"/>
        <w:jc w:val="both"/>
      </w:pPr>
      <w:r>
        <w:rPr>
          <w:rStyle w:val="0pt"/>
        </w:rPr>
        <w:t>У.:</w:t>
      </w:r>
      <w:r>
        <w:t xml:space="preserve"> Около каждого жилища есть садик. Японцы поклоняются природе. А в каждом саду обязательно есть камни.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rPr>
          <w:rStyle w:val="0pt"/>
        </w:rPr>
        <w:t>У:</w:t>
      </w:r>
      <w:r>
        <w:t xml:space="preserve"> Сумо - национальный вид спорта японских тяжеловесов.</w:t>
      </w:r>
    </w:p>
    <w:p w:rsidR="00A70FBD" w:rsidRDefault="005744C2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rPr>
          <w:rStyle w:val="0pt"/>
        </w:rPr>
        <w:t xml:space="preserve">У:  </w:t>
      </w:r>
      <w:r>
        <w:rPr>
          <w:rStyle w:val="0pt"/>
          <w:b w:val="0"/>
          <w:i w:val="0"/>
        </w:rPr>
        <w:t>Я</w:t>
      </w:r>
      <w:r w:rsidR="00A70FBD">
        <w:t>понцы видят красоту в самых обычных вещах.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rPr>
          <w:rStyle w:val="0pt"/>
        </w:rPr>
        <w:t>Учитель:</w:t>
      </w:r>
      <w:r>
        <w:t xml:space="preserve"> Спасибо!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Я тоже хочу добавить.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Кто не любит из вас пить чай?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t>Для нас это обыденно, а в Японии это своеобразным ритуал, в которой каждая деталь, предмет имеют особое, неповторимое значение. Искусство чайной церемонии открывает красоту в обыденном и неприметном.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t>Главным предмет чайной церемонии - чайница. Она украшалась особой картиной - стихами Э-утой.</w:t>
      </w:r>
    </w:p>
    <w:p w:rsidR="00A70FBD" w:rsidRDefault="00A70FBD" w:rsidP="00A827ED">
      <w:pPr>
        <w:pStyle w:val="16"/>
        <w:shd w:val="clear" w:color="auto" w:fill="auto"/>
        <w:tabs>
          <w:tab w:val="left" w:pos="8157"/>
        </w:tabs>
        <w:spacing w:line="240" w:lineRule="auto"/>
        <w:ind w:left="40" w:right="280" w:firstLine="700"/>
        <w:jc w:val="both"/>
      </w:pPr>
      <w:r>
        <w:t xml:space="preserve">Э-ута - традиционный жанр искусства Японии, объединяющий поэзию прикладное искусство и каллиграфию. Основное правило жанра - </w:t>
      </w:r>
      <w:r>
        <w:rPr>
          <w:rStyle w:val="0pt0"/>
        </w:rPr>
        <w:t>что рисуется</w:t>
      </w:r>
      <w:r>
        <w:rPr>
          <w:rStyle w:val="0pt1"/>
        </w:rPr>
        <w:t xml:space="preserve">, </w:t>
      </w:r>
      <w:r>
        <w:rPr>
          <w:rStyle w:val="0pt0"/>
        </w:rPr>
        <w:t>то не пишется; что написано, не изображается.</w:t>
      </w:r>
      <w:r>
        <w:rPr>
          <w:rStyle w:val="0pt0"/>
        </w:rPr>
        <w:tab/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На любой чайнице можно прочесть трехстишье, вот одно из них:</w:t>
      </w:r>
    </w:p>
    <w:p w:rsidR="00A70FBD" w:rsidRPr="00D80F22" w:rsidRDefault="00A70FBD" w:rsidP="00A827ED">
      <w:pPr>
        <w:spacing w:after="0" w:line="240" w:lineRule="auto"/>
        <w:ind w:left="1680"/>
        <w:jc w:val="both"/>
        <w:rPr>
          <w:rFonts w:ascii="Times New Roman" w:hAnsi="Times New Roman" w:cs="Times New Roman"/>
        </w:rPr>
      </w:pPr>
      <w:r w:rsidRPr="00D80F22">
        <w:rPr>
          <w:rStyle w:val="81"/>
          <w:rFonts w:eastAsiaTheme="minorEastAsia"/>
          <w:iCs w:val="0"/>
        </w:rPr>
        <w:t xml:space="preserve">Ива </w:t>
      </w:r>
      <w:r w:rsidR="00D80F22">
        <w:rPr>
          <w:rFonts w:ascii="Times New Roman" w:hAnsi="Times New Roman" w:cs="Times New Roman"/>
          <w:i/>
        </w:rPr>
        <w:t>с</w:t>
      </w:r>
      <w:r w:rsidRPr="00D80F22">
        <w:rPr>
          <w:rFonts w:ascii="Times New Roman" w:hAnsi="Times New Roman" w:cs="Times New Roman"/>
          <w:i/>
        </w:rPr>
        <w:t>клонилась и спит</w:t>
      </w:r>
      <w:r w:rsidRPr="00D80F22">
        <w:rPr>
          <w:rFonts w:ascii="Times New Roman" w:hAnsi="Times New Roman" w:cs="Times New Roman"/>
        </w:rPr>
        <w:t>.</w:t>
      </w:r>
    </w:p>
    <w:p w:rsidR="00A70FBD" w:rsidRDefault="00A70FBD" w:rsidP="00A827ED">
      <w:pPr>
        <w:pStyle w:val="50"/>
        <w:shd w:val="clear" w:color="auto" w:fill="auto"/>
        <w:spacing w:line="240" w:lineRule="auto"/>
        <w:ind w:left="1680" w:right="3680"/>
        <w:jc w:val="both"/>
      </w:pPr>
      <w:r>
        <w:t>И кажется мне, соловей на ветке</w:t>
      </w:r>
      <w:r>
        <w:rPr>
          <w:rStyle w:val="585pt"/>
        </w:rPr>
        <w:t xml:space="preserve"> - _ </w:t>
      </w:r>
      <w:r>
        <w:t>Это ее душа.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Вспомните, какой мы обычно видим иву?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t>Это дерево с серебристо-зелеными листочками, склоненное у воды, у дороги. Все веточки ивы печально опущены вниз. Недаром в поэзии ива - символ печали, грусти, тоски.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t>Печаль, тоска - это не твой путь, говорит нам поэт, отдай этот груз иве, ведь она вся - олицетворение грусти.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Что вы можете сказать о соловье?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Эта птичка невзрачная, серенькая, но как поет!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700"/>
        <w:jc w:val="both"/>
      </w:pPr>
      <w:r>
        <w:t>Почему же соловей - это душа печальной ивы?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t>По-видимому, мы узнали о мыслях, о мечтах, о надеждах деревца из песни соловья. Он и поведал нам о ее душе, загадочной и красивой.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firstLine="0"/>
        <w:jc w:val="both"/>
      </w:pPr>
      <w:r>
        <w:t>На ваш взгляд, соловей поет или молчит?</w:t>
      </w:r>
    </w:p>
    <w:p w:rsidR="00A70FBD" w:rsidRDefault="00A70FBD" w:rsidP="00A827ED">
      <w:pPr>
        <w:pStyle w:val="16"/>
        <w:shd w:val="clear" w:color="auto" w:fill="auto"/>
        <w:spacing w:line="240" w:lineRule="auto"/>
        <w:ind w:left="40" w:right="280" w:firstLine="700"/>
        <w:jc w:val="both"/>
      </w:pPr>
      <w:r>
        <w:rPr>
          <w:rStyle w:val="0pt"/>
        </w:rPr>
        <w:t>Учитель:</w:t>
      </w:r>
      <w:r>
        <w:t xml:space="preserve"> Звучит просто, но прекрасно - это и есть хокку. Вряд ли в какой-либо другой поэзии найдется жанр, который полнее и ярче, чем японское хокку, выразил бы то, что называют национальным духом японского народа.</w:t>
      </w:r>
    </w:p>
    <w:p w:rsidR="00521B4F" w:rsidRDefault="00A70FBD" w:rsidP="00A827ED">
      <w:pPr>
        <w:spacing w:after="0" w:line="240" w:lineRule="auto"/>
        <w:jc w:val="both"/>
        <w:rPr>
          <w:rStyle w:val="40pt"/>
          <w:rFonts w:eastAsiaTheme="minorEastAsia"/>
        </w:rPr>
      </w:pPr>
      <w:r w:rsidRPr="00D80F22">
        <w:rPr>
          <w:rFonts w:ascii="Times New Roman" w:hAnsi="Times New Roman" w:cs="Times New Roman"/>
          <w:b/>
        </w:rPr>
        <w:t>Ш. Основной этап</w:t>
      </w:r>
      <w:r>
        <w:rPr>
          <w:rStyle w:val="40pt"/>
          <w:rFonts w:eastAsiaTheme="minorEastAsia"/>
        </w:rPr>
        <w:t>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2240" w:firstLine="700"/>
        <w:jc w:val="both"/>
      </w:pPr>
      <w:r>
        <w:t>Когда же появились стихи хокку, кто их писал, кому они предназначались?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80" w:firstLine="700"/>
        <w:jc w:val="both"/>
      </w:pPr>
      <w:r>
        <w:t>Возникновение хокку связано с развитием в XVI веке шуточной поэзии хайкай. Более древним видом японской поэзии являются пятистишия - танка. Первыми поэтами были придворные императора. Считалось похвальным умение по любому поводу и тут же, на месте, создать стихотворение. Темы стихотворений: времена года, любовь, разлука, странствия.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280" w:firstLine="700"/>
        <w:jc w:val="both"/>
      </w:pPr>
      <w:r>
        <w:t>В XVII веке произошел переход хокку из шуточной поэзии в лирическую. Хокку - не просто поэтическая форма, а нечто большее - определенный способ мышления, осбый способ видения мира. Создателями этого жанра были князья и воины-самураи, монахи и учителя, врачи и художники.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 w:right="5220"/>
        <w:jc w:val="both"/>
      </w:pPr>
      <w:r>
        <w:t>Во тьме безлунной ночи Лисица стелется но земле</w:t>
      </w:r>
      <w:r>
        <w:rPr>
          <w:rStyle w:val="585pt"/>
        </w:rPr>
        <w:t>,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Крадётся к спелой дыне.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80" w:firstLine="700"/>
        <w:jc w:val="both"/>
      </w:pPr>
      <w:r>
        <w:t>Хокку (хайку) - японское лирическое стихотворение о природе, о нерасторжимом единстве природы и человека. В хокку всегда есть какая-то недоговоренность, мудрость, философская мысль. Отличается краткостью и своеобразной поэтикой, состоит из</w:t>
      </w:r>
      <w:r w:rsidR="002C171F">
        <w:t xml:space="preserve"> 3 строк, содержит 17 слогов (с</w:t>
      </w:r>
      <w:r>
        <w:t xml:space="preserve"> внутренним делением на три неравные части по числу слогов </w:t>
      </w:r>
      <w:r>
        <w:rPr>
          <w:rStyle w:val="2pt"/>
        </w:rPr>
        <w:t>5-7-</w:t>
      </w:r>
      <w:r>
        <w:t xml:space="preserve"> </w:t>
      </w:r>
      <w:r w:rsidRPr="005744C2">
        <w:rPr>
          <w:b/>
        </w:rPr>
        <w:t>5</w:t>
      </w:r>
      <w:r>
        <w:t>).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900" w:firstLine="0"/>
        <w:jc w:val="both"/>
      </w:pPr>
      <w:r>
        <w:t>Рифмы в хокку нет, но звуковая и ритмическая организация трехстишия - предмет большой заботы японских поэтов. -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rPr>
          <w:rStyle w:val="2pt"/>
        </w:rPr>
        <w:t>Я</w:t>
      </w:r>
      <w:r>
        <w:t xml:space="preserve"> прочту вам стихотворение на японском языке: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 w:right="5220"/>
        <w:jc w:val="both"/>
      </w:pPr>
      <w:r>
        <w:t>Сидзукаса я ива - ни симиыру сэми - но — коэ.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В переводе звучит так: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Тишина кругом.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 w:right="5220"/>
        <w:jc w:val="both"/>
      </w:pPr>
      <w:r>
        <w:t>Проникает в сердце скал Легкий звон цикад.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Какую картину рисует поэт в этом стихотворении?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Чем необычны эти стихи?</w:t>
      </w:r>
    </w:p>
    <w:p w:rsidR="00D80F22" w:rsidRPr="00D80F22" w:rsidRDefault="00D80F22" w:rsidP="00A827ED">
      <w:pPr>
        <w:pStyle w:val="20"/>
        <w:shd w:val="clear" w:color="auto" w:fill="auto"/>
        <w:spacing w:line="240" w:lineRule="auto"/>
        <w:rPr>
          <w:b w:val="0"/>
          <w:sz w:val="22"/>
          <w:szCs w:val="22"/>
        </w:rPr>
      </w:pPr>
      <w:r w:rsidRPr="00D80F22">
        <w:rPr>
          <w:b w:val="0"/>
          <w:sz w:val="22"/>
          <w:szCs w:val="22"/>
        </w:rPr>
        <w:t>-короткие;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560" w:firstLine="0"/>
        <w:jc w:val="both"/>
      </w:pPr>
      <w:r>
        <w:t>-простые;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560" w:firstLine="0"/>
        <w:jc w:val="both"/>
      </w:pPr>
      <w:r>
        <w:t>-о природе, о своих чувствах;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560" w:firstLine="0"/>
        <w:jc w:val="both"/>
      </w:pPr>
      <w:r>
        <w:t>-всегда есть какая-то мудрость, философская мысль.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80" w:firstLine="700"/>
        <w:jc w:val="both"/>
      </w:pPr>
      <w:r>
        <w:t>Автор будит мысль читателя, дает ей определенное направление, но свое мнение не навязывает.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Искусство писать хокку - это умение сказать многое в немногих словах!</w:t>
      </w:r>
    </w:p>
    <w:p w:rsidR="00D80F22" w:rsidRDefault="00D80F22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0F22">
        <w:rPr>
          <w:rFonts w:ascii="Times New Roman" w:hAnsi="Times New Roman" w:cs="Times New Roman"/>
        </w:rPr>
        <w:t xml:space="preserve">Самый знаменитый автор хокку - </w:t>
      </w:r>
      <w:r w:rsidR="004D37BD">
        <w:rPr>
          <w:rFonts w:ascii="Times New Roman" w:hAnsi="Times New Roman" w:cs="Times New Roman"/>
        </w:rPr>
        <w:t>великий японский поэт Мацуо Басё</w:t>
      </w:r>
      <w:r>
        <w:rPr>
          <w:rFonts w:ascii="Times New Roman" w:hAnsi="Times New Roman" w:cs="Times New Roman"/>
        </w:rPr>
        <w:t>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rPr>
          <w:rStyle w:val="0pt"/>
        </w:rPr>
        <w:t>Мацуо Басё</w:t>
      </w:r>
      <w:r>
        <w:t xml:space="preserve"> (1644 - 1694) - классик японской поэзии, который определил основные правила хокку - это лирическое стихотворение, построенное на выразительной детали, чаще всего посвященное природе В хокку очень редко встречаются метафоры, образные эпитеты. Вдоль и поперек исходил поэт Японию. Отыскал самые красивые уголки в глубине гор, на морском побережье и воспел их в стихах:</w:t>
      </w:r>
    </w:p>
    <w:p w:rsidR="002C171F" w:rsidRDefault="002C171F" w:rsidP="00A827ED">
      <w:pPr>
        <w:pStyle w:val="50"/>
        <w:shd w:val="clear" w:color="auto" w:fill="auto"/>
        <w:spacing w:line="240" w:lineRule="auto"/>
        <w:ind w:left="1420"/>
        <w:jc w:val="both"/>
      </w:pP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Цветы увялы.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Сыплются, падают семена,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Как будто слезы...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t>Поэту удалось передать то, что он увидел: умирая цветы, дают жизнь новым цветам! Жизнь продолжается! Как поэт пронзительно и тонко чувствует и точно изображает природу! Словно художник рисует картину- миниатюру! В литературе это называется рисование зрительного образа. Изумительные стихи, и лишь три строчки! В этом заключается мастерство поэта.</w:t>
      </w:r>
    </w:p>
    <w:p w:rsidR="00D80F22" w:rsidRDefault="00D80F22" w:rsidP="00A827ED">
      <w:pPr>
        <w:pStyle w:val="16"/>
        <w:shd w:val="clear" w:color="auto" w:fill="auto"/>
        <w:tabs>
          <w:tab w:val="left" w:pos="7834"/>
        </w:tabs>
        <w:spacing w:line="240" w:lineRule="auto"/>
        <w:ind w:left="20" w:right="300" w:firstLine="700"/>
        <w:jc w:val="both"/>
      </w:pPr>
      <w:r>
        <w:t>Обратимся к учебнику. Прочтите стихотворения Мацуо Басе в учебнике- хрестоматии (стр.231).Выберете и прочтите стихотворение, которое больше всего понравилось.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t xml:space="preserve">Последователь Басё — </w:t>
      </w:r>
      <w:r w:rsidR="00A827ED">
        <w:rPr>
          <w:rStyle w:val="0pt0"/>
        </w:rPr>
        <w:t>Кобаяси Исса</w:t>
      </w:r>
      <w:r w:rsidR="002C171F">
        <w:rPr>
          <w:rStyle w:val="0pt0"/>
        </w:rPr>
        <w:t xml:space="preserve"> </w:t>
      </w:r>
      <w:r w:rsidR="00A827ED">
        <w:rPr>
          <w:rStyle w:val="0pt0"/>
        </w:rPr>
        <w:t>(1</w:t>
      </w:r>
      <w:r w:rsidR="004D37BD">
        <w:rPr>
          <w:rStyle w:val="0pt0"/>
        </w:rPr>
        <w:t>7</w:t>
      </w:r>
      <w:r>
        <w:t>63 — 1827). Собственная жизнь, судьба отразилась в творчестве поэта. Он соединяет низкое и высокое, утверждая, что каждая малость, каждая тварь в этом мире должна цениться наравне с человеком. Исса много странствовал, он остав</w:t>
      </w:r>
      <w:r w:rsidR="00537203">
        <w:t>ил богатое поэтическое наслед</w:t>
      </w:r>
      <w:r>
        <w:t>ие: более шести тысячи хокку, дневники, шуточные стихи. Вот одно из них: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Наша жизнь - росинка.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 w:right="5100"/>
        <w:jc w:val="both"/>
      </w:pPr>
      <w:r>
        <w:t>Пусть лишь капелька росы Наша жизнь - и все же...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Какая картина вам видится?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Что чувствует поэт? О чем он хотел сказать в своем трехстишии?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t>Это стихотворение написано на смерть его маленькой дочки. Буддизм учит не переживать из-за ухода близких, ведь жизнь - росинка... Но прислушайтесь к голосу поэта, сколько пережитого горя в этом «и все же...»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Давайте почитаем стихи Кобаяси Исса.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880"/>
        <w:jc w:val="both"/>
      </w:pPr>
      <w:r>
        <w:t>Чужих меж нами нет!</w:t>
      </w:r>
    </w:p>
    <w:p w:rsidR="00D80F22" w:rsidRDefault="002C171F" w:rsidP="00A827ED">
      <w:pPr>
        <w:pStyle w:val="50"/>
        <w:shd w:val="clear" w:color="auto" w:fill="auto"/>
        <w:spacing w:line="240" w:lineRule="auto"/>
        <w:ind w:left="20" w:firstLine="700"/>
        <w:jc w:val="both"/>
      </w:pPr>
      <w:r>
        <w:t xml:space="preserve">  </w:t>
      </w:r>
      <w:r w:rsidR="00D80F22">
        <w:t>Мы все друг другу братья</w:t>
      </w:r>
    </w:p>
    <w:p w:rsidR="00D80F22" w:rsidRDefault="002C171F" w:rsidP="00A827ED">
      <w:pPr>
        <w:pStyle w:val="50"/>
        <w:shd w:val="clear" w:color="auto" w:fill="auto"/>
        <w:spacing w:line="240" w:lineRule="auto"/>
        <w:ind w:left="20" w:firstLine="700"/>
        <w:jc w:val="both"/>
      </w:pPr>
      <w:r>
        <w:t xml:space="preserve">  </w:t>
      </w:r>
      <w:r w:rsidR="00D80F22">
        <w:t>Под вишнями в цвету.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Какое из стихотворений вам наиболее ближе? Почему?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Как вы думаете, почему такой жанр, как хокку, зародился именно в Японии?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rPr>
          <w:rStyle w:val="0pt"/>
        </w:rPr>
        <w:t>У:</w:t>
      </w:r>
      <w:r>
        <w:t xml:space="preserve"> Японцы очень наблюдательны и любопытны. Они все замечают.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У.: Они любят: деревья, камни, цветы и всех живых существ.</w:t>
      </w:r>
    </w:p>
    <w:p w:rsidR="00D80F22" w:rsidRDefault="00D80F22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0F22">
        <w:rPr>
          <w:rStyle w:val="0pt"/>
          <w:rFonts w:eastAsiaTheme="minorEastAsia"/>
        </w:rPr>
        <w:t>У:</w:t>
      </w:r>
      <w:r w:rsidRPr="00D80F22">
        <w:rPr>
          <w:rFonts w:ascii="Times New Roman" w:hAnsi="Times New Roman" w:cs="Times New Roman"/>
        </w:rPr>
        <w:t xml:space="preserve"> Японцы видят красоту и в самых обычных вещах, они поклоняются природе</w:t>
      </w:r>
      <w:r>
        <w:rPr>
          <w:rFonts w:ascii="Times New Roman" w:hAnsi="Times New Roman" w:cs="Times New Roman"/>
        </w:rPr>
        <w:t>.</w:t>
      </w:r>
    </w:p>
    <w:p w:rsidR="00D80F22" w:rsidRDefault="00D80F22" w:rsidP="00A827ED">
      <w:pPr>
        <w:pStyle w:val="43"/>
        <w:numPr>
          <w:ilvl w:val="0"/>
          <w:numId w:val="25"/>
        </w:numPr>
        <w:shd w:val="clear" w:color="auto" w:fill="auto"/>
        <w:spacing w:before="0" w:line="240" w:lineRule="auto"/>
        <w:ind w:left="20"/>
        <w:jc w:val="both"/>
      </w:pPr>
      <w:r>
        <w:t>Закрепление.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Как вы считаете, трудно ли написать хокку?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700"/>
        <w:jc w:val="both"/>
      </w:pPr>
      <w:r>
        <w:t>Давайте попробуем стать японскими поэтами.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t>Прежде чем приступить к работе, вспомните правила написания хокку. (Ответы учеников).</w:t>
      </w:r>
    </w:p>
    <w:p w:rsidR="00D80F22" w:rsidRDefault="00D80F22" w:rsidP="00A827ED">
      <w:pPr>
        <w:pStyle w:val="16"/>
        <w:numPr>
          <w:ilvl w:val="0"/>
          <w:numId w:val="26"/>
        </w:numPr>
        <w:shd w:val="clear" w:color="auto" w:fill="auto"/>
        <w:spacing w:line="240" w:lineRule="auto"/>
        <w:ind w:left="20" w:right="300" w:firstLine="700"/>
        <w:jc w:val="both"/>
      </w:pPr>
      <w:r>
        <w:t xml:space="preserve"> Закончите хокку, придумав подходящую по смыслу последнюю строку.</w:t>
      </w:r>
    </w:p>
    <w:p w:rsidR="00D80F22" w:rsidRDefault="00D80F22" w:rsidP="00A827ED">
      <w:pPr>
        <w:pStyle w:val="16"/>
        <w:numPr>
          <w:ilvl w:val="0"/>
          <w:numId w:val="26"/>
        </w:numPr>
        <w:shd w:val="clear" w:color="auto" w:fill="auto"/>
        <w:spacing w:line="240" w:lineRule="auto"/>
        <w:ind w:left="720" w:right="300" w:firstLine="0"/>
        <w:jc w:val="both"/>
      </w:pPr>
      <w:r>
        <w:t xml:space="preserve"> Работаем по вариантам. Ваша задача закончить хокку самостоятельно. Предлагаю вам попробовать самим написать хокку.</w:t>
      </w:r>
    </w:p>
    <w:p w:rsidR="00D80F22" w:rsidRDefault="00D80F22" w:rsidP="00A827ED">
      <w:pPr>
        <w:pStyle w:val="16"/>
        <w:numPr>
          <w:ilvl w:val="0"/>
          <w:numId w:val="26"/>
        </w:numPr>
        <w:shd w:val="clear" w:color="auto" w:fill="auto"/>
        <w:spacing w:line="240" w:lineRule="auto"/>
        <w:ind w:left="20" w:right="300" w:firstLine="700"/>
        <w:jc w:val="both"/>
      </w:pPr>
      <w:r>
        <w:t xml:space="preserve"> Вы можете сами выбрать для себя тему и начать работать самостоятельно или можете воспользоваться, предложенными темами в четырех вариантах. Выбираете любой вариант.</w:t>
      </w:r>
    </w:p>
    <w:p w:rsidR="00D80F22" w:rsidRPr="00DF7F3A" w:rsidRDefault="00D80F22" w:rsidP="00A827ED">
      <w:pPr>
        <w:pStyle w:val="50"/>
        <w:shd w:val="clear" w:color="auto" w:fill="auto"/>
        <w:tabs>
          <w:tab w:val="center" w:pos="8089"/>
        </w:tabs>
        <w:spacing w:line="240" w:lineRule="auto"/>
        <w:ind w:left="20"/>
        <w:jc w:val="both"/>
      </w:pPr>
      <w:r>
        <w:rPr>
          <w:rStyle w:val="51"/>
        </w:rPr>
        <w:t xml:space="preserve">Вариант 1: </w:t>
      </w:r>
      <w:r>
        <w:t>Солнце зимнего дня...</w:t>
      </w:r>
      <w:r>
        <w:tab/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20"/>
        <w:jc w:val="both"/>
      </w:pPr>
      <w:r>
        <w:rPr>
          <w:rStyle w:val="51"/>
        </w:rPr>
        <w:t>Вариант 2</w:t>
      </w:r>
      <w:r>
        <w:rPr>
          <w:rStyle w:val="585pt"/>
        </w:rPr>
        <w:t xml:space="preserve">: </w:t>
      </w:r>
      <w:r>
        <w:t>Шепнул мне на ухо ветер...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20"/>
        <w:jc w:val="both"/>
      </w:pPr>
      <w:r>
        <w:rPr>
          <w:rStyle w:val="51"/>
        </w:rPr>
        <w:t xml:space="preserve">Вариант </w:t>
      </w:r>
      <w:r>
        <w:t>3: В небе такая луна...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20"/>
        <w:jc w:val="both"/>
      </w:pPr>
      <w:r>
        <w:rPr>
          <w:rStyle w:val="51"/>
        </w:rPr>
        <w:t>Вариант 4:</w:t>
      </w:r>
      <w:r>
        <w:t>Цветок распустил ...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С каким жанром японской</w:t>
      </w:r>
      <w:r w:rsidR="002C171F">
        <w:t xml:space="preserve"> поэзии мы с вами познакомились?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firstLine="0"/>
        <w:jc w:val="both"/>
      </w:pPr>
      <w:r>
        <w:t>Кто запомнил основных японских поэтов?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780" w:firstLine="0"/>
        <w:jc w:val="both"/>
      </w:pPr>
      <w:r>
        <w:t xml:space="preserve">Какое стихотворений запомнилось, из тех которые мы разбирали на уроке? </w:t>
      </w:r>
      <w:r>
        <w:rPr>
          <w:rStyle w:val="0pt0"/>
        </w:rPr>
        <w:t>(Ответы учеников).</w:t>
      </w:r>
    </w:p>
    <w:p w:rsidR="00D80F22" w:rsidRDefault="00D80F22" w:rsidP="00A827ED">
      <w:pPr>
        <w:pStyle w:val="43"/>
        <w:numPr>
          <w:ilvl w:val="0"/>
          <w:numId w:val="25"/>
        </w:numPr>
        <w:shd w:val="clear" w:color="auto" w:fill="auto"/>
        <w:spacing w:before="0" w:line="240" w:lineRule="auto"/>
        <w:ind w:left="20"/>
        <w:jc w:val="both"/>
      </w:pPr>
      <w:r>
        <w:t xml:space="preserve"> Подведение итогов.</w:t>
      </w:r>
    </w:p>
    <w:p w:rsidR="00D80F22" w:rsidRDefault="00D80F22" w:rsidP="00A827ED">
      <w:pPr>
        <w:pStyle w:val="16"/>
        <w:shd w:val="clear" w:color="auto" w:fill="auto"/>
        <w:spacing w:line="240" w:lineRule="auto"/>
        <w:ind w:left="20" w:right="300" w:firstLine="700"/>
        <w:jc w:val="both"/>
      </w:pPr>
      <w:r>
        <w:t>Молодцы! Вы постарались на славу! В заключение хочу сказать вам что- то на японском языке - гокуросама! Что означает - спасибо за помощь! Во многих странах мира есть последователи и ценители японских хокку. Среди наших учителей тоже есть такие люди, которые слагают миниатюры-хоку. С одним из них я хочу вас познакомить:</w:t>
      </w:r>
    </w:p>
    <w:p w:rsidR="003B06D5" w:rsidRDefault="003B06D5" w:rsidP="00A827ED">
      <w:pPr>
        <w:pStyle w:val="50"/>
        <w:shd w:val="clear" w:color="auto" w:fill="auto"/>
        <w:spacing w:line="240" w:lineRule="auto"/>
        <w:ind w:left="1420"/>
        <w:jc w:val="both"/>
      </w:pP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Мел скрипит по доске</w:t>
      </w:r>
      <w:r w:rsidR="002C171F">
        <w:t>.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Не знаю, не могу, не хочу, не буду:</w:t>
      </w:r>
    </w:p>
    <w:p w:rsidR="00D80F22" w:rsidRDefault="00D80F22" w:rsidP="00A827ED">
      <w:pPr>
        <w:pStyle w:val="50"/>
        <w:shd w:val="clear" w:color="auto" w:fill="auto"/>
        <w:spacing w:line="240" w:lineRule="auto"/>
        <w:ind w:left="1420"/>
        <w:jc w:val="both"/>
      </w:pPr>
      <w:r>
        <w:t>Идет урок в нашей школе.</w:t>
      </w:r>
    </w:p>
    <w:p w:rsidR="00D80F22" w:rsidRDefault="00D80F22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0F22">
        <w:rPr>
          <w:rFonts w:ascii="Times New Roman" w:hAnsi="Times New Roman" w:cs="Times New Roman"/>
        </w:rPr>
        <w:t>Это стихотворение написала ученица Шварц Даша</w:t>
      </w:r>
      <w:r>
        <w:rPr>
          <w:rFonts w:ascii="Times New Roman" w:hAnsi="Times New Roman" w:cs="Times New Roman"/>
        </w:rPr>
        <w:t>.</w:t>
      </w:r>
    </w:p>
    <w:p w:rsidR="00A827ED" w:rsidRPr="00A827ED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>VI.</w:t>
      </w:r>
      <w:r w:rsidRPr="00A827ED">
        <w:rPr>
          <w:rFonts w:ascii="Times New Roman" w:hAnsi="Times New Roman" w:cs="Times New Roman"/>
        </w:rPr>
        <w:tab/>
        <w:t>Домашнее задание.</w:t>
      </w:r>
    </w:p>
    <w:p w:rsidR="00A827ED" w:rsidRPr="00A827ED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>Домашнее задание выберите из предложенных вариантов для себя сами.</w:t>
      </w:r>
    </w:p>
    <w:p w:rsidR="00A827ED" w:rsidRPr="00A827ED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>А.</w:t>
      </w:r>
      <w:r w:rsidRPr="00A827ED">
        <w:rPr>
          <w:rFonts w:ascii="Times New Roman" w:hAnsi="Times New Roman" w:cs="Times New Roman"/>
        </w:rPr>
        <w:tab/>
        <w:t xml:space="preserve">Подготовить выразительное чтение понравившихся хокку, объяснить их </w:t>
      </w:r>
    </w:p>
    <w:p w:rsidR="00A827ED" w:rsidRPr="00A827ED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 xml:space="preserve"> содержание (c. 230-233).</w:t>
      </w:r>
    </w:p>
    <w:p w:rsidR="00A827ED" w:rsidRPr="00A827ED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>B.</w:t>
      </w:r>
      <w:r w:rsidRPr="00A827ED">
        <w:rPr>
          <w:rFonts w:ascii="Times New Roman" w:hAnsi="Times New Roman" w:cs="Times New Roman"/>
        </w:rPr>
        <w:tab/>
        <w:t xml:space="preserve"> Продолжить работу с текстами на листах для творческой работы.</w:t>
      </w:r>
    </w:p>
    <w:p w:rsidR="00D80F22" w:rsidRDefault="00A827ED" w:rsidP="00A827E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27ED">
        <w:rPr>
          <w:rFonts w:ascii="Times New Roman" w:hAnsi="Times New Roman" w:cs="Times New Roman"/>
        </w:rPr>
        <w:t>C.</w:t>
      </w:r>
      <w:r w:rsidRPr="00A827ED">
        <w:rPr>
          <w:rFonts w:ascii="Times New Roman" w:hAnsi="Times New Roman" w:cs="Times New Roman"/>
        </w:rPr>
        <w:tab/>
        <w:t xml:space="preserve"> Попробуйте сочинить собственные хокку, передать в них свое настроение, свое отношение к природе, к жизни (подобрав к ним иллюстрации или нарисовать</w:t>
      </w:r>
      <w:r>
        <w:rPr>
          <w:rFonts w:ascii="Times New Roman" w:hAnsi="Times New Roman" w:cs="Times New Roman"/>
        </w:rPr>
        <w:t xml:space="preserve"> рисунок).</w:t>
      </w:r>
    </w:p>
    <w:p w:rsidR="00D80F22" w:rsidRPr="00D80F22" w:rsidRDefault="00D80F22" w:rsidP="00D80F22">
      <w:pPr>
        <w:jc w:val="both"/>
        <w:rPr>
          <w:rFonts w:ascii="Times New Roman" w:hAnsi="Times New Roman" w:cs="Times New Roman"/>
        </w:rPr>
      </w:pPr>
    </w:p>
    <w:p w:rsidR="00D80F22" w:rsidRDefault="00537203" w:rsidP="005D349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4086D0" wp14:editId="36809F19">
            <wp:extent cx="2124075" cy="1746546"/>
            <wp:effectExtent l="114300" t="57150" r="85725" b="139700"/>
            <wp:docPr id="19462" name="Picture 6" descr="C:\Users\админ\Desktop\Новая папка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C:\Users\админ\Desktop\Новая папка\DSC_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l="18923"/>
                    <a:stretch/>
                  </pic:blipFill>
                  <pic:spPr bwMode="auto">
                    <a:xfrm>
                      <a:off x="0" y="0"/>
                      <a:ext cx="2124075" cy="17465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03" w:rsidRPr="00D80F22" w:rsidRDefault="00650D73" w:rsidP="00650D7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DCC9E9F" wp14:editId="5DEE2894">
            <wp:extent cx="990600" cy="1485900"/>
            <wp:effectExtent l="114300" t="57150" r="76200" b="152400"/>
            <wp:docPr id="88" name="Picture 3" descr="C:\Users\админ\Desktop\Новая папка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дмин\Desktop\Новая папка\IMG_8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84" cy="1489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927540C" wp14:editId="14D01047">
            <wp:extent cx="2219325" cy="1664886"/>
            <wp:effectExtent l="114300" t="57150" r="85725" b="126365"/>
            <wp:docPr id="82" name="Рисунок 82" descr="E:\ФОТО\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039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13" cy="16660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75F20" w:rsidRPr="00675F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0D24F3" wp14:editId="4C4F37BF">
            <wp:extent cx="3168352" cy="2376263"/>
            <wp:effectExtent l="114300" t="57150" r="89535" b="157480"/>
            <wp:docPr id="75" name="Picture 3" descr="F:\фото педагог 2014\20140404_14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F:\фото педагог 2014\20140404_1448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376263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37203" w:rsidRPr="00D80F22" w:rsidSect="00A36F58">
      <w:footerReference w:type="default" r:id="rId54"/>
      <w:pgSz w:w="11906" w:h="16838"/>
      <w:pgMar w:top="1134" w:right="1274" w:bottom="851" w:left="1418" w:header="708" w:footer="283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2E2" w:rsidRDefault="00B372E2" w:rsidP="00BA0C52">
      <w:pPr>
        <w:spacing w:after="0" w:line="240" w:lineRule="auto"/>
      </w:pPr>
      <w:r>
        <w:separator/>
      </w:r>
    </w:p>
  </w:endnote>
  <w:endnote w:type="continuationSeparator" w:id="0">
    <w:p w:rsidR="00B372E2" w:rsidRDefault="00B372E2" w:rsidP="00BA0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87888"/>
      <w:docPartObj>
        <w:docPartGallery w:val="Page Numbers (Bottom of Page)"/>
        <w:docPartUnique/>
      </w:docPartObj>
    </w:sdtPr>
    <w:sdtContent>
      <w:p w:rsidR="00650D73" w:rsidRDefault="00650D7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2E2">
          <w:rPr>
            <w:noProof/>
          </w:rPr>
          <w:t>1</w:t>
        </w:r>
        <w:r>
          <w:fldChar w:fldCharType="end"/>
        </w:r>
      </w:p>
    </w:sdtContent>
  </w:sdt>
  <w:p w:rsidR="00650D73" w:rsidRDefault="00650D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2E2" w:rsidRDefault="00B372E2" w:rsidP="00BA0C52">
      <w:pPr>
        <w:spacing w:after="0" w:line="240" w:lineRule="auto"/>
      </w:pPr>
      <w:r>
        <w:separator/>
      </w:r>
    </w:p>
  </w:footnote>
  <w:footnote w:type="continuationSeparator" w:id="0">
    <w:p w:rsidR="00B372E2" w:rsidRDefault="00B372E2" w:rsidP="00BA0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6D29170"/>
    <w:lvl w:ilvl="0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&gt;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6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7">
    <w:nsid w:val="0F2A7909"/>
    <w:multiLevelType w:val="hybridMultilevel"/>
    <w:tmpl w:val="3B4051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F6E44"/>
    <w:multiLevelType w:val="multilevel"/>
    <w:tmpl w:val="014866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2B618B"/>
    <w:multiLevelType w:val="hybridMultilevel"/>
    <w:tmpl w:val="55E21EAE"/>
    <w:lvl w:ilvl="0" w:tplc="04190003">
      <w:start w:val="1"/>
      <w:numFmt w:val="bullet"/>
      <w:lvlText w:val="o"/>
      <w:lvlJc w:val="left"/>
      <w:pPr>
        <w:ind w:left="79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0">
    <w:nsid w:val="2AE96F3A"/>
    <w:multiLevelType w:val="hybridMultilevel"/>
    <w:tmpl w:val="FFB08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A0808"/>
    <w:multiLevelType w:val="hybridMultilevel"/>
    <w:tmpl w:val="34CC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43990"/>
    <w:multiLevelType w:val="hybridMultilevel"/>
    <w:tmpl w:val="3A8A1CFA"/>
    <w:lvl w:ilvl="0" w:tplc="9E5EF4A0">
      <w:start w:val="1"/>
      <w:numFmt w:val="decimal"/>
      <w:lvlText w:val="%1."/>
      <w:lvlJc w:val="left"/>
      <w:pPr>
        <w:ind w:left="380" w:hanging="360"/>
      </w:pPr>
      <w:rPr>
        <w:rFonts w:hint="default"/>
        <w:b w:val="0"/>
        <w:i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>
    <w:nsid w:val="3EC60064"/>
    <w:multiLevelType w:val="hybridMultilevel"/>
    <w:tmpl w:val="31E68F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34B83"/>
    <w:multiLevelType w:val="multilevel"/>
    <w:tmpl w:val="4EFA1E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D96635"/>
    <w:multiLevelType w:val="hybridMultilevel"/>
    <w:tmpl w:val="19D4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45815"/>
    <w:multiLevelType w:val="hybridMultilevel"/>
    <w:tmpl w:val="AB682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C54AB"/>
    <w:multiLevelType w:val="hybridMultilevel"/>
    <w:tmpl w:val="4600E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220FA"/>
    <w:multiLevelType w:val="multilevel"/>
    <w:tmpl w:val="9DEAAF6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5670E9"/>
    <w:multiLevelType w:val="hybridMultilevel"/>
    <w:tmpl w:val="46E06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A5050D"/>
    <w:multiLevelType w:val="hybridMultilevel"/>
    <w:tmpl w:val="B89CEB26"/>
    <w:lvl w:ilvl="0" w:tplc="0419000B">
      <w:start w:val="1"/>
      <w:numFmt w:val="bullet"/>
      <w:lvlText w:val=""/>
      <w:lvlJc w:val="left"/>
      <w:pPr>
        <w:ind w:left="2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1">
    <w:nsid w:val="7AA56754"/>
    <w:multiLevelType w:val="multilevel"/>
    <w:tmpl w:val="7FFA132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6946AB"/>
    <w:multiLevelType w:val="hybridMultilevel"/>
    <w:tmpl w:val="C8AE60E6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"/>
  </w:num>
  <w:num w:numId="4">
    <w:abstractNumId w:val="0"/>
  </w:num>
  <w:num w:numId="5">
    <w:abstractNumId w:val="22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0"/>
  </w:num>
  <w:num w:numId="12">
    <w:abstractNumId w:val="4"/>
  </w:num>
  <w:num w:numId="13">
    <w:abstractNumId w:val="5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1"/>
  </w:num>
  <w:num w:numId="22">
    <w:abstractNumId w:val="17"/>
  </w:num>
  <w:num w:numId="23">
    <w:abstractNumId w:val="14"/>
  </w:num>
  <w:num w:numId="24">
    <w:abstractNumId w:val="21"/>
  </w:num>
  <w:num w:numId="25">
    <w:abstractNumId w:val="18"/>
  </w:num>
  <w:num w:numId="26">
    <w:abstractNumId w:val="8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3A"/>
    <w:rsid w:val="00001250"/>
    <w:rsid w:val="0001275C"/>
    <w:rsid w:val="00012F5C"/>
    <w:rsid w:val="000327DE"/>
    <w:rsid w:val="000E004D"/>
    <w:rsid w:val="000F32E7"/>
    <w:rsid w:val="001649C2"/>
    <w:rsid w:val="001B6212"/>
    <w:rsid w:val="001D3CC6"/>
    <w:rsid w:val="00205B9A"/>
    <w:rsid w:val="00211C5A"/>
    <w:rsid w:val="002276EC"/>
    <w:rsid w:val="00242172"/>
    <w:rsid w:val="00242903"/>
    <w:rsid w:val="002B2B6E"/>
    <w:rsid w:val="002C171F"/>
    <w:rsid w:val="002C563B"/>
    <w:rsid w:val="003553B1"/>
    <w:rsid w:val="003A060B"/>
    <w:rsid w:val="003B06D5"/>
    <w:rsid w:val="003E6F95"/>
    <w:rsid w:val="003E7EB6"/>
    <w:rsid w:val="003F4EAA"/>
    <w:rsid w:val="0042361D"/>
    <w:rsid w:val="00424957"/>
    <w:rsid w:val="004527F4"/>
    <w:rsid w:val="0048069B"/>
    <w:rsid w:val="004D37BD"/>
    <w:rsid w:val="0051608A"/>
    <w:rsid w:val="00521B4F"/>
    <w:rsid w:val="00527F02"/>
    <w:rsid w:val="00536076"/>
    <w:rsid w:val="00536B60"/>
    <w:rsid w:val="00537203"/>
    <w:rsid w:val="00563A51"/>
    <w:rsid w:val="005723D7"/>
    <w:rsid w:val="005744C2"/>
    <w:rsid w:val="005847B3"/>
    <w:rsid w:val="005B056E"/>
    <w:rsid w:val="005D3491"/>
    <w:rsid w:val="005E040B"/>
    <w:rsid w:val="00601B0A"/>
    <w:rsid w:val="006120B5"/>
    <w:rsid w:val="006257E7"/>
    <w:rsid w:val="00650D73"/>
    <w:rsid w:val="006568C5"/>
    <w:rsid w:val="00656D36"/>
    <w:rsid w:val="00674096"/>
    <w:rsid w:val="00675F20"/>
    <w:rsid w:val="006937D9"/>
    <w:rsid w:val="00697A5D"/>
    <w:rsid w:val="006B4A48"/>
    <w:rsid w:val="006E055E"/>
    <w:rsid w:val="006E6E9A"/>
    <w:rsid w:val="00751AAA"/>
    <w:rsid w:val="00763CA6"/>
    <w:rsid w:val="00787736"/>
    <w:rsid w:val="007C4DAB"/>
    <w:rsid w:val="007E759D"/>
    <w:rsid w:val="007F0C3A"/>
    <w:rsid w:val="008115D8"/>
    <w:rsid w:val="00892CEC"/>
    <w:rsid w:val="008D1B5B"/>
    <w:rsid w:val="008D3511"/>
    <w:rsid w:val="008F0D38"/>
    <w:rsid w:val="00906FAE"/>
    <w:rsid w:val="0093279D"/>
    <w:rsid w:val="009579DF"/>
    <w:rsid w:val="00967E69"/>
    <w:rsid w:val="0099693A"/>
    <w:rsid w:val="009A7BCF"/>
    <w:rsid w:val="009C7B0B"/>
    <w:rsid w:val="009E6BAC"/>
    <w:rsid w:val="009F5E90"/>
    <w:rsid w:val="00A36F58"/>
    <w:rsid w:val="00A423BC"/>
    <w:rsid w:val="00A70FBD"/>
    <w:rsid w:val="00A827ED"/>
    <w:rsid w:val="00A943BF"/>
    <w:rsid w:val="00AB0DEB"/>
    <w:rsid w:val="00AB371C"/>
    <w:rsid w:val="00AE3D89"/>
    <w:rsid w:val="00AE5172"/>
    <w:rsid w:val="00AF30F3"/>
    <w:rsid w:val="00B0286D"/>
    <w:rsid w:val="00B051FE"/>
    <w:rsid w:val="00B372E2"/>
    <w:rsid w:val="00B513B0"/>
    <w:rsid w:val="00B5385D"/>
    <w:rsid w:val="00B65DB7"/>
    <w:rsid w:val="00B8430D"/>
    <w:rsid w:val="00BA0C52"/>
    <w:rsid w:val="00C86B5B"/>
    <w:rsid w:val="00CA2A2C"/>
    <w:rsid w:val="00D06519"/>
    <w:rsid w:val="00D11F45"/>
    <w:rsid w:val="00D80F22"/>
    <w:rsid w:val="00DB5EB7"/>
    <w:rsid w:val="00DC5BE3"/>
    <w:rsid w:val="00DD4893"/>
    <w:rsid w:val="00DE569A"/>
    <w:rsid w:val="00DF69B3"/>
    <w:rsid w:val="00E04A58"/>
    <w:rsid w:val="00E24993"/>
    <w:rsid w:val="00E2505F"/>
    <w:rsid w:val="00E9115A"/>
    <w:rsid w:val="00EF3534"/>
    <w:rsid w:val="00EF6B91"/>
    <w:rsid w:val="00F020DC"/>
    <w:rsid w:val="00F20DDF"/>
    <w:rsid w:val="00F472B6"/>
    <w:rsid w:val="00F60632"/>
    <w:rsid w:val="00F6660D"/>
    <w:rsid w:val="00F678E5"/>
    <w:rsid w:val="00F8734F"/>
    <w:rsid w:val="00FB2FEF"/>
    <w:rsid w:val="00FB65DA"/>
    <w:rsid w:val="00FD0992"/>
    <w:rsid w:val="00FE09D9"/>
    <w:rsid w:val="00FF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DE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A0C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327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327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0327D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032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32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3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27DE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0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0C52"/>
    <w:rPr>
      <w:rFonts w:eastAsiaTheme="minorEastAsia"/>
    </w:rPr>
  </w:style>
  <w:style w:type="paragraph" w:styleId="aa">
    <w:name w:val="footer"/>
    <w:basedOn w:val="a"/>
    <w:link w:val="ab"/>
    <w:uiPriority w:val="99"/>
    <w:unhideWhenUsed/>
    <w:rsid w:val="00BA0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0C5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BA0C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BA0C5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unhideWhenUsed/>
    <w:rsid w:val="00DF69B3"/>
    <w:pPr>
      <w:widowControl w:val="0"/>
      <w:shd w:val="clear" w:color="auto" w:fill="FFFFFF"/>
      <w:spacing w:before="480" w:after="240" w:line="317" w:lineRule="exact"/>
    </w:pPr>
    <w:rPr>
      <w:rFonts w:ascii="Times New Roman" w:eastAsiaTheme="minorHAnsi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rsid w:val="00DF69B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DF69B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69B3"/>
    <w:pPr>
      <w:widowControl w:val="0"/>
      <w:shd w:val="clear" w:color="auto" w:fill="FFFFFF"/>
      <w:spacing w:after="0" w:line="322" w:lineRule="exact"/>
      <w:ind w:firstLine="580"/>
      <w:jc w:val="both"/>
    </w:pPr>
    <w:rPr>
      <w:rFonts w:ascii="Times New Roman" w:eastAsiaTheme="minorHAnsi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uiPriority w:val="99"/>
    <w:locked/>
    <w:rsid w:val="00DF69B3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F69B3"/>
    <w:pPr>
      <w:widowControl w:val="0"/>
      <w:shd w:val="clear" w:color="auto" w:fill="FFFFFF"/>
      <w:spacing w:after="0" w:line="322" w:lineRule="exact"/>
      <w:ind w:firstLine="580"/>
      <w:jc w:val="both"/>
    </w:pPr>
    <w:rPr>
      <w:rFonts w:ascii="Times New Roman" w:eastAsiaTheme="minorHAnsi" w:hAnsi="Times New Roman" w:cs="Times New Roman"/>
      <w:i/>
      <w:iCs/>
      <w:sz w:val="28"/>
      <w:szCs w:val="28"/>
    </w:rPr>
  </w:style>
  <w:style w:type="character" w:customStyle="1" w:styleId="11">
    <w:name w:val="Основной текст Знак1"/>
    <w:basedOn w:val="a0"/>
    <w:uiPriority w:val="99"/>
    <w:locked/>
    <w:rsid w:val="00DF69B3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af">
    <w:name w:val="Основной текст + Полужирный"/>
    <w:basedOn w:val="11"/>
    <w:uiPriority w:val="99"/>
    <w:rsid w:val="00DF69B3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character" w:customStyle="1" w:styleId="af0">
    <w:name w:val="Основной текст + Курсив"/>
    <w:basedOn w:val="11"/>
    <w:uiPriority w:val="99"/>
    <w:rsid w:val="00DF69B3"/>
    <w:rPr>
      <w:rFonts w:ascii="Times New Roman" w:hAnsi="Times New Roman" w:cs="Times New Roman" w:hint="default"/>
      <w:i/>
      <w:iCs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205B9A"/>
    <w:rPr>
      <w:rFonts w:ascii="Times New Roman" w:hAnsi="Times New Roman" w:cs="Times New Roman"/>
      <w:sz w:val="70"/>
      <w:szCs w:val="70"/>
      <w:shd w:val="clear" w:color="auto" w:fill="FFFFFF"/>
    </w:rPr>
  </w:style>
  <w:style w:type="character" w:customStyle="1" w:styleId="30pt">
    <w:name w:val="Основной текст (3) + Интервал 0 pt"/>
    <w:basedOn w:val="3"/>
    <w:uiPriority w:val="99"/>
    <w:rsid w:val="00205B9A"/>
    <w:rPr>
      <w:rFonts w:ascii="Times New Roman" w:hAnsi="Times New Roman" w:cs="Times New Roman"/>
      <w:i w:val="0"/>
      <w:iCs w:val="0"/>
      <w:spacing w:val="0"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205B9A"/>
    <w:pPr>
      <w:widowControl w:val="0"/>
      <w:shd w:val="clear" w:color="auto" w:fill="FFFFFF"/>
      <w:spacing w:before="3360" w:after="6180" w:line="240" w:lineRule="atLeast"/>
      <w:ind w:hanging="2160"/>
      <w:outlineLvl w:val="0"/>
    </w:pPr>
    <w:rPr>
      <w:rFonts w:ascii="Times New Roman" w:eastAsiaTheme="minorHAnsi" w:hAnsi="Times New Roman" w:cs="Times New Roman"/>
      <w:sz w:val="70"/>
      <w:szCs w:val="70"/>
    </w:rPr>
  </w:style>
  <w:style w:type="character" w:customStyle="1" w:styleId="15pt">
    <w:name w:val="Основной текст + 15 pt"/>
    <w:aliases w:val="Полужирный"/>
    <w:basedOn w:val="11"/>
    <w:uiPriority w:val="99"/>
    <w:rsid w:val="00C86B5B"/>
    <w:rPr>
      <w:rFonts w:ascii="Times New Roman" w:hAnsi="Times New Roman" w:cs="Times New Roman" w:hint="default"/>
      <w:b/>
      <w:bCs/>
      <w:sz w:val="30"/>
      <w:szCs w:val="30"/>
      <w:shd w:val="clear" w:color="auto" w:fill="FFFFFF"/>
      <w:lang w:val="en-US" w:eastAsia="en-US"/>
    </w:rPr>
  </w:style>
  <w:style w:type="character" w:customStyle="1" w:styleId="14">
    <w:name w:val="Основной текст + Полужирный1"/>
    <w:aliases w:val="Интервал 0 pt"/>
    <w:basedOn w:val="11"/>
    <w:uiPriority w:val="99"/>
    <w:rsid w:val="00C86B5B"/>
    <w:rPr>
      <w:rFonts w:ascii="Times New Roman" w:hAnsi="Times New Roman" w:cs="Times New Roman" w:hint="default"/>
      <w:b/>
      <w:bCs/>
      <w:sz w:val="26"/>
      <w:szCs w:val="26"/>
      <w:shd w:val="clear" w:color="auto" w:fill="FFFFFF"/>
    </w:rPr>
  </w:style>
  <w:style w:type="character" w:customStyle="1" w:styleId="Candara">
    <w:name w:val="Основной текст + Candara"/>
    <w:basedOn w:val="11"/>
    <w:uiPriority w:val="99"/>
    <w:rsid w:val="00C86B5B"/>
    <w:rPr>
      <w:rFonts w:ascii="Candara" w:hAnsi="Candara" w:cs="Candara" w:hint="default"/>
      <w:sz w:val="26"/>
      <w:szCs w:val="26"/>
      <w:shd w:val="clear" w:color="auto" w:fill="FFFFFF"/>
    </w:rPr>
  </w:style>
  <w:style w:type="character" w:customStyle="1" w:styleId="21">
    <w:name w:val="Основной текст + Полужирный2"/>
    <w:aliases w:val="Курсив,Интервал 1 pt"/>
    <w:basedOn w:val="11"/>
    <w:uiPriority w:val="99"/>
    <w:rsid w:val="006E6E9A"/>
    <w:rPr>
      <w:rFonts w:ascii="Times New Roman" w:hAnsi="Times New Roman" w:cs="Times New Roman" w:hint="default"/>
      <w:b/>
      <w:bCs/>
      <w:i/>
      <w:iCs/>
      <w:sz w:val="26"/>
      <w:szCs w:val="26"/>
      <w:shd w:val="clear" w:color="auto" w:fill="FFFFFF"/>
    </w:rPr>
  </w:style>
  <w:style w:type="character" w:customStyle="1" w:styleId="8">
    <w:name w:val="Основной текст + 8"/>
    <w:aliases w:val="5 pt2,Курсив1"/>
    <w:basedOn w:val="11"/>
    <w:uiPriority w:val="99"/>
    <w:rsid w:val="006E6E9A"/>
    <w:rPr>
      <w:rFonts w:ascii="Times New Roman" w:hAnsi="Times New Roman" w:cs="Times New Roman" w:hint="default"/>
      <w:i/>
      <w:iCs/>
      <w:sz w:val="17"/>
      <w:szCs w:val="17"/>
      <w:shd w:val="clear" w:color="auto" w:fill="FFFFFF"/>
    </w:rPr>
  </w:style>
  <w:style w:type="character" w:customStyle="1" w:styleId="Arial">
    <w:name w:val="Основной текст + Arial"/>
    <w:aliases w:val="9,5 pt1,Основной текст + Segoe UI,Полужирный3"/>
    <w:basedOn w:val="11"/>
    <w:uiPriority w:val="99"/>
    <w:rsid w:val="006E6E9A"/>
    <w:rPr>
      <w:rFonts w:ascii="Arial" w:hAnsi="Arial" w:cs="Arial" w:hint="default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locked/>
    <w:rsid w:val="00F472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472B6"/>
    <w:pPr>
      <w:widowControl w:val="0"/>
      <w:shd w:val="clear" w:color="auto" w:fill="FFFFFF"/>
      <w:spacing w:after="0" w:line="274" w:lineRule="exact"/>
      <w:jc w:val="center"/>
    </w:pPr>
    <w:rPr>
      <w:rFonts w:ascii="Times New Roman" w:eastAsiaTheme="minorHAnsi" w:hAnsi="Times New Roman" w:cs="Times New Roman"/>
      <w:b/>
      <w:bCs/>
    </w:rPr>
  </w:style>
  <w:style w:type="character" w:customStyle="1" w:styleId="120">
    <w:name w:val="Основной текст (12)_"/>
    <w:basedOn w:val="a0"/>
    <w:link w:val="121"/>
    <w:uiPriority w:val="99"/>
    <w:locked/>
    <w:rsid w:val="00F472B6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F472B6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i/>
      <w:iCs/>
    </w:rPr>
  </w:style>
  <w:style w:type="character" w:customStyle="1" w:styleId="Exact">
    <w:name w:val="Основной текст Exact"/>
    <w:basedOn w:val="a0"/>
    <w:uiPriority w:val="99"/>
    <w:rsid w:val="00F472B6"/>
    <w:rPr>
      <w:rFonts w:ascii="Times New Roman" w:hAnsi="Times New Roman" w:cs="Times New Roman" w:hint="default"/>
      <w:strike w:val="0"/>
      <w:dstrike w:val="0"/>
      <w:spacing w:val="4"/>
      <w:sz w:val="20"/>
      <w:szCs w:val="20"/>
      <w:u w:val="none"/>
      <w:effect w:val="none"/>
    </w:rPr>
  </w:style>
  <w:style w:type="character" w:customStyle="1" w:styleId="22">
    <w:name w:val="Основной текст + Курсив2"/>
    <w:aliases w:val="Интервал 0 pt Exact"/>
    <w:basedOn w:val="11"/>
    <w:uiPriority w:val="99"/>
    <w:rsid w:val="00F472B6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7Exact">
    <w:name w:val="Основной текст (7) Exact"/>
    <w:basedOn w:val="a0"/>
    <w:uiPriority w:val="99"/>
    <w:rsid w:val="00F472B6"/>
    <w:rPr>
      <w:rFonts w:ascii="Times New Roman" w:hAnsi="Times New Roman" w:cs="Times New Roman" w:hint="default"/>
      <w:b/>
      <w:bCs/>
      <w:strike w:val="0"/>
      <w:dstrike w:val="0"/>
      <w:spacing w:val="5"/>
      <w:sz w:val="20"/>
      <w:szCs w:val="20"/>
      <w:u w:val="none"/>
      <w:effect w:val="none"/>
    </w:rPr>
  </w:style>
  <w:style w:type="character" w:customStyle="1" w:styleId="41">
    <w:name w:val="Основной текст + Полужирный4"/>
    <w:aliases w:val="Интервал 0 pt Exact2"/>
    <w:basedOn w:val="11"/>
    <w:uiPriority w:val="99"/>
    <w:rsid w:val="00F472B6"/>
    <w:rPr>
      <w:rFonts w:ascii="Times New Roman" w:hAnsi="Times New Roman" w:cs="Times New Roman" w:hint="default"/>
      <w:b/>
      <w:bCs/>
      <w:spacing w:val="5"/>
      <w:sz w:val="20"/>
      <w:szCs w:val="20"/>
      <w:shd w:val="clear" w:color="auto" w:fill="FFFFFF"/>
    </w:rPr>
  </w:style>
  <w:style w:type="character" w:customStyle="1" w:styleId="31">
    <w:name w:val="Основной текст + Полужирный3"/>
    <w:basedOn w:val="11"/>
    <w:uiPriority w:val="99"/>
    <w:rsid w:val="00F472B6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styleId="af1">
    <w:name w:val="Placeholder Text"/>
    <w:basedOn w:val="a0"/>
    <w:uiPriority w:val="99"/>
    <w:semiHidden/>
    <w:rsid w:val="005723D7"/>
    <w:rPr>
      <w:color w:val="808080"/>
    </w:rPr>
  </w:style>
  <w:style w:type="character" w:customStyle="1" w:styleId="15">
    <w:name w:val="Основной текст + Курсив1"/>
    <w:basedOn w:val="11"/>
    <w:uiPriority w:val="99"/>
    <w:rsid w:val="00FE09D9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2361D"/>
    <w:rPr>
      <w:rFonts w:ascii="Segoe UI" w:hAnsi="Segoe UI" w:cs="Segoe UI"/>
      <w:b/>
      <w:bCs/>
      <w:sz w:val="14"/>
      <w:szCs w:val="14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42361D"/>
    <w:pPr>
      <w:widowControl w:val="0"/>
      <w:shd w:val="clear" w:color="auto" w:fill="FFFFFF"/>
      <w:spacing w:after="0" w:line="240" w:lineRule="atLeast"/>
    </w:pPr>
    <w:rPr>
      <w:rFonts w:ascii="Segoe UI" w:eastAsiaTheme="minorHAnsi" w:hAnsi="Segoe UI" w:cs="Segoe UI"/>
      <w:b/>
      <w:bCs/>
      <w:sz w:val="14"/>
      <w:szCs w:val="14"/>
    </w:rPr>
  </w:style>
  <w:style w:type="paragraph" w:customStyle="1" w:styleId="ParagraphStyle">
    <w:name w:val="Paragraph Style"/>
    <w:rsid w:val="00E2499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2">
    <w:name w:val="Normal (Web)"/>
    <w:basedOn w:val="a"/>
    <w:uiPriority w:val="99"/>
    <w:unhideWhenUsed/>
    <w:rsid w:val="0052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7F02"/>
  </w:style>
  <w:style w:type="character" w:customStyle="1" w:styleId="apple-style-span">
    <w:name w:val="apple-style-span"/>
    <w:basedOn w:val="a0"/>
    <w:rsid w:val="00967E69"/>
  </w:style>
  <w:style w:type="character" w:styleId="af3">
    <w:name w:val="Strong"/>
    <w:basedOn w:val="a0"/>
    <w:qFormat/>
    <w:rsid w:val="00E2505F"/>
    <w:rPr>
      <w:b/>
      <w:bCs/>
    </w:rPr>
  </w:style>
  <w:style w:type="character" w:customStyle="1" w:styleId="20pt">
    <w:name w:val="Основной текст (2) + Курсив;Интервал 0 pt"/>
    <w:basedOn w:val="2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Не полужирный"/>
    <w:basedOn w:val="2"/>
    <w:rsid w:val="00A70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_"/>
    <w:basedOn w:val="a0"/>
    <w:link w:val="43"/>
    <w:rsid w:val="00A70FB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f4">
    <w:name w:val="Основной текст_"/>
    <w:basedOn w:val="a0"/>
    <w:link w:val="16"/>
    <w:rsid w:val="00A70FBD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44">
    <w:name w:val="Заголовок №4_"/>
    <w:basedOn w:val="a0"/>
    <w:link w:val="45"/>
    <w:rsid w:val="00A70FBD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f4"/>
    <w:rsid w:val="00A70FB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70FB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A70FBD"/>
    <w:pPr>
      <w:widowControl w:val="0"/>
      <w:shd w:val="clear" w:color="auto" w:fill="FFFFFF"/>
      <w:spacing w:before="300" w:after="0" w:line="331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6">
    <w:name w:val="Основной текст1"/>
    <w:basedOn w:val="a"/>
    <w:link w:val="af4"/>
    <w:rsid w:val="00A70FBD"/>
    <w:pPr>
      <w:widowControl w:val="0"/>
      <w:shd w:val="clear" w:color="auto" w:fill="FFFFFF"/>
      <w:spacing w:after="0" w:line="331" w:lineRule="exact"/>
      <w:ind w:hanging="360"/>
    </w:pPr>
    <w:rPr>
      <w:rFonts w:ascii="Times New Roman" w:eastAsia="Times New Roman" w:hAnsi="Times New Roman" w:cs="Times New Roman"/>
      <w:spacing w:val="10"/>
    </w:rPr>
  </w:style>
  <w:style w:type="paragraph" w:customStyle="1" w:styleId="45">
    <w:name w:val="Заголовок №4"/>
    <w:basedOn w:val="a"/>
    <w:link w:val="44"/>
    <w:rsid w:val="00A70FBD"/>
    <w:pPr>
      <w:widowControl w:val="0"/>
      <w:shd w:val="clear" w:color="auto" w:fill="FFFFFF"/>
      <w:spacing w:before="300" w:after="0" w:line="322" w:lineRule="exact"/>
      <w:outlineLvl w:val="3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50">
    <w:name w:val="Основной текст (5)"/>
    <w:basedOn w:val="a"/>
    <w:link w:val="5"/>
    <w:rsid w:val="00A70FB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6">
    <w:name w:val="Основной текст (6)_"/>
    <w:basedOn w:val="a0"/>
    <w:link w:val="60"/>
    <w:rsid w:val="00A70FBD"/>
    <w:rPr>
      <w:rFonts w:ascii="Gulim" w:eastAsia="Gulim" w:hAnsi="Gulim" w:cs="Gulim"/>
      <w:spacing w:val="20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70FBD"/>
    <w:pPr>
      <w:widowControl w:val="0"/>
      <w:shd w:val="clear" w:color="auto" w:fill="FFFFFF"/>
      <w:spacing w:after="0" w:line="0" w:lineRule="atLeast"/>
    </w:pPr>
    <w:rPr>
      <w:rFonts w:ascii="Gulim" w:eastAsia="Gulim" w:hAnsi="Gulim" w:cs="Gulim"/>
      <w:spacing w:val="20"/>
      <w:sz w:val="20"/>
      <w:szCs w:val="20"/>
    </w:rPr>
  </w:style>
  <w:style w:type="character" w:customStyle="1" w:styleId="0pt0">
    <w:name w:val="Основной текст + Курсив;Интервал 0 pt"/>
    <w:basedOn w:val="af4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0pt1">
    <w:name w:val="Основной текст + Полужирный;Интервал 0 pt"/>
    <w:basedOn w:val="af4"/>
    <w:rsid w:val="00A70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0">
    <w:name w:val="Основной текст (8)_"/>
    <w:basedOn w:val="a0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81">
    <w:name w:val="Основной текст (8)"/>
    <w:basedOn w:val="80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85pt">
    <w:name w:val="Основной текст (5) + 8;5 pt;Полужирный;Не курсив"/>
    <w:basedOn w:val="5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40pt">
    <w:name w:val="Основной текст (4) + Не полужирный;Не курсив;Интервал 0 pt"/>
    <w:basedOn w:val="42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pt">
    <w:name w:val="Основной текст + Полужирный;Курсив;Интервал 2 pt"/>
    <w:basedOn w:val="af4"/>
    <w:rsid w:val="00D80F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 (5) + Полужирный"/>
    <w:basedOn w:val="5"/>
    <w:rsid w:val="00D80F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DE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A0C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327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327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0327D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032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32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03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27DE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A0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0C52"/>
    <w:rPr>
      <w:rFonts w:eastAsiaTheme="minorEastAsia"/>
    </w:rPr>
  </w:style>
  <w:style w:type="paragraph" w:styleId="aa">
    <w:name w:val="footer"/>
    <w:basedOn w:val="a"/>
    <w:link w:val="ab"/>
    <w:uiPriority w:val="99"/>
    <w:unhideWhenUsed/>
    <w:rsid w:val="00BA0C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0C5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BA0C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BA0C5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unhideWhenUsed/>
    <w:rsid w:val="00DF69B3"/>
    <w:pPr>
      <w:widowControl w:val="0"/>
      <w:shd w:val="clear" w:color="auto" w:fill="FFFFFF"/>
      <w:spacing w:before="480" w:after="240" w:line="317" w:lineRule="exact"/>
    </w:pPr>
    <w:rPr>
      <w:rFonts w:ascii="Times New Roman" w:eastAsiaTheme="minorHAnsi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rsid w:val="00DF69B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DF69B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69B3"/>
    <w:pPr>
      <w:widowControl w:val="0"/>
      <w:shd w:val="clear" w:color="auto" w:fill="FFFFFF"/>
      <w:spacing w:after="0" w:line="322" w:lineRule="exact"/>
      <w:ind w:firstLine="580"/>
      <w:jc w:val="both"/>
    </w:pPr>
    <w:rPr>
      <w:rFonts w:ascii="Times New Roman" w:eastAsiaTheme="minorHAnsi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uiPriority w:val="99"/>
    <w:locked/>
    <w:rsid w:val="00DF69B3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F69B3"/>
    <w:pPr>
      <w:widowControl w:val="0"/>
      <w:shd w:val="clear" w:color="auto" w:fill="FFFFFF"/>
      <w:spacing w:after="0" w:line="322" w:lineRule="exact"/>
      <w:ind w:firstLine="580"/>
      <w:jc w:val="both"/>
    </w:pPr>
    <w:rPr>
      <w:rFonts w:ascii="Times New Roman" w:eastAsiaTheme="minorHAnsi" w:hAnsi="Times New Roman" w:cs="Times New Roman"/>
      <w:i/>
      <w:iCs/>
      <w:sz w:val="28"/>
      <w:szCs w:val="28"/>
    </w:rPr>
  </w:style>
  <w:style w:type="character" w:customStyle="1" w:styleId="11">
    <w:name w:val="Основной текст Знак1"/>
    <w:basedOn w:val="a0"/>
    <w:uiPriority w:val="99"/>
    <w:locked/>
    <w:rsid w:val="00DF69B3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af">
    <w:name w:val="Основной текст + Полужирный"/>
    <w:basedOn w:val="11"/>
    <w:uiPriority w:val="99"/>
    <w:rsid w:val="00DF69B3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character" w:customStyle="1" w:styleId="af0">
    <w:name w:val="Основной текст + Курсив"/>
    <w:basedOn w:val="11"/>
    <w:uiPriority w:val="99"/>
    <w:rsid w:val="00DF69B3"/>
    <w:rPr>
      <w:rFonts w:ascii="Times New Roman" w:hAnsi="Times New Roman" w:cs="Times New Roman" w:hint="default"/>
      <w:i/>
      <w:iCs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205B9A"/>
    <w:rPr>
      <w:rFonts w:ascii="Times New Roman" w:hAnsi="Times New Roman" w:cs="Times New Roman"/>
      <w:sz w:val="70"/>
      <w:szCs w:val="70"/>
      <w:shd w:val="clear" w:color="auto" w:fill="FFFFFF"/>
    </w:rPr>
  </w:style>
  <w:style w:type="character" w:customStyle="1" w:styleId="30pt">
    <w:name w:val="Основной текст (3) + Интервал 0 pt"/>
    <w:basedOn w:val="3"/>
    <w:uiPriority w:val="99"/>
    <w:rsid w:val="00205B9A"/>
    <w:rPr>
      <w:rFonts w:ascii="Times New Roman" w:hAnsi="Times New Roman" w:cs="Times New Roman"/>
      <w:i w:val="0"/>
      <w:iCs w:val="0"/>
      <w:spacing w:val="0"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205B9A"/>
    <w:pPr>
      <w:widowControl w:val="0"/>
      <w:shd w:val="clear" w:color="auto" w:fill="FFFFFF"/>
      <w:spacing w:before="3360" w:after="6180" w:line="240" w:lineRule="atLeast"/>
      <w:ind w:hanging="2160"/>
      <w:outlineLvl w:val="0"/>
    </w:pPr>
    <w:rPr>
      <w:rFonts w:ascii="Times New Roman" w:eastAsiaTheme="minorHAnsi" w:hAnsi="Times New Roman" w:cs="Times New Roman"/>
      <w:sz w:val="70"/>
      <w:szCs w:val="70"/>
    </w:rPr>
  </w:style>
  <w:style w:type="character" w:customStyle="1" w:styleId="15pt">
    <w:name w:val="Основной текст + 15 pt"/>
    <w:aliases w:val="Полужирный"/>
    <w:basedOn w:val="11"/>
    <w:uiPriority w:val="99"/>
    <w:rsid w:val="00C86B5B"/>
    <w:rPr>
      <w:rFonts w:ascii="Times New Roman" w:hAnsi="Times New Roman" w:cs="Times New Roman" w:hint="default"/>
      <w:b/>
      <w:bCs/>
      <w:sz w:val="30"/>
      <w:szCs w:val="30"/>
      <w:shd w:val="clear" w:color="auto" w:fill="FFFFFF"/>
      <w:lang w:val="en-US" w:eastAsia="en-US"/>
    </w:rPr>
  </w:style>
  <w:style w:type="character" w:customStyle="1" w:styleId="14">
    <w:name w:val="Основной текст + Полужирный1"/>
    <w:aliases w:val="Интервал 0 pt"/>
    <w:basedOn w:val="11"/>
    <w:uiPriority w:val="99"/>
    <w:rsid w:val="00C86B5B"/>
    <w:rPr>
      <w:rFonts w:ascii="Times New Roman" w:hAnsi="Times New Roman" w:cs="Times New Roman" w:hint="default"/>
      <w:b/>
      <w:bCs/>
      <w:sz w:val="26"/>
      <w:szCs w:val="26"/>
      <w:shd w:val="clear" w:color="auto" w:fill="FFFFFF"/>
    </w:rPr>
  </w:style>
  <w:style w:type="character" w:customStyle="1" w:styleId="Candara">
    <w:name w:val="Основной текст + Candara"/>
    <w:basedOn w:val="11"/>
    <w:uiPriority w:val="99"/>
    <w:rsid w:val="00C86B5B"/>
    <w:rPr>
      <w:rFonts w:ascii="Candara" w:hAnsi="Candara" w:cs="Candara" w:hint="default"/>
      <w:sz w:val="26"/>
      <w:szCs w:val="26"/>
      <w:shd w:val="clear" w:color="auto" w:fill="FFFFFF"/>
    </w:rPr>
  </w:style>
  <w:style w:type="character" w:customStyle="1" w:styleId="21">
    <w:name w:val="Основной текст + Полужирный2"/>
    <w:aliases w:val="Курсив,Интервал 1 pt"/>
    <w:basedOn w:val="11"/>
    <w:uiPriority w:val="99"/>
    <w:rsid w:val="006E6E9A"/>
    <w:rPr>
      <w:rFonts w:ascii="Times New Roman" w:hAnsi="Times New Roman" w:cs="Times New Roman" w:hint="default"/>
      <w:b/>
      <w:bCs/>
      <w:i/>
      <w:iCs/>
      <w:sz w:val="26"/>
      <w:szCs w:val="26"/>
      <w:shd w:val="clear" w:color="auto" w:fill="FFFFFF"/>
    </w:rPr>
  </w:style>
  <w:style w:type="character" w:customStyle="1" w:styleId="8">
    <w:name w:val="Основной текст + 8"/>
    <w:aliases w:val="5 pt2,Курсив1"/>
    <w:basedOn w:val="11"/>
    <w:uiPriority w:val="99"/>
    <w:rsid w:val="006E6E9A"/>
    <w:rPr>
      <w:rFonts w:ascii="Times New Roman" w:hAnsi="Times New Roman" w:cs="Times New Roman" w:hint="default"/>
      <w:i/>
      <w:iCs/>
      <w:sz w:val="17"/>
      <w:szCs w:val="17"/>
      <w:shd w:val="clear" w:color="auto" w:fill="FFFFFF"/>
    </w:rPr>
  </w:style>
  <w:style w:type="character" w:customStyle="1" w:styleId="Arial">
    <w:name w:val="Основной текст + Arial"/>
    <w:aliases w:val="9,5 pt1,Основной текст + Segoe UI,Полужирный3"/>
    <w:basedOn w:val="11"/>
    <w:uiPriority w:val="99"/>
    <w:rsid w:val="006E6E9A"/>
    <w:rPr>
      <w:rFonts w:ascii="Arial" w:hAnsi="Arial" w:cs="Arial" w:hint="default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locked/>
    <w:rsid w:val="00F472B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472B6"/>
    <w:pPr>
      <w:widowControl w:val="0"/>
      <w:shd w:val="clear" w:color="auto" w:fill="FFFFFF"/>
      <w:spacing w:after="0" w:line="274" w:lineRule="exact"/>
      <w:jc w:val="center"/>
    </w:pPr>
    <w:rPr>
      <w:rFonts w:ascii="Times New Roman" w:eastAsiaTheme="minorHAnsi" w:hAnsi="Times New Roman" w:cs="Times New Roman"/>
      <w:b/>
      <w:bCs/>
    </w:rPr>
  </w:style>
  <w:style w:type="character" w:customStyle="1" w:styleId="120">
    <w:name w:val="Основной текст (12)_"/>
    <w:basedOn w:val="a0"/>
    <w:link w:val="121"/>
    <w:uiPriority w:val="99"/>
    <w:locked/>
    <w:rsid w:val="00F472B6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F472B6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i/>
      <w:iCs/>
    </w:rPr>
  </w:style>
  <w:style w:type="character" w:customStyle="1" w:styleId="Exact">
    <w:name w:val="Основной текст Exact"/>
    <w:basedOn w:val="a0"/>
    <w:uiPriority w:val="99"/>
    <w:rsid w:val="00F472B6"/>
    <w:rPr>
      <w:rFonts w:ascii="Times New Roman" w:hAnsi="Times New Roman" w:cs="Times New Roman" w:hint="default"/>
      <w:strike w:val="0"/>
      <w:dstrike w:val="0"/>
      <w:spacing w:val="4"/>
      <w:sz w:val="20"/>
      <w:szCs w:val="20"/>
      <w:u w:val="none"/>
      <w:effect w:val="none"/>
    </w:rPr>
  </w:style>
  <w:style w:type="character" w:customStyle="1" w:styleId="22">
    <w:name w:val="Основной текст + Курсив2"/>
    <w:aliases w:val="Интервал 0 pt Exact"/>
    <w:basedOn w:val="11"/>
    <w:uiPriority w:val="99"/>
    <w:rsid w:val="00F472B6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7Exact">
    <w:name w:val="Основной текст (7) Exact"/>
    <w:basedOn w:val="a0"/>
    <w:uiPriority w:val="99"/>
    <w:rsid w:val="00F472B6"/>
    <w:rPr>
      <w:rFonts w:ascii="Times New Roman" w:hAnsi="Times New Roman" w:cs="Times New Roman" w:hint="default"/>
      <w:b/>
      <w:bCs/>
      <w:strike w:val="0"/>
      <w:dstrike w:val="0"/>
      <w:spacing w:val="5"/>
      <w:sz w:val="20"/>
      <w:szCs w:val="20"/>
      <w:u w:val="none"/>
      <w:effect w:val="none"/>
    </w:rPr>
  </w:style>
  <w:style w:type="character" w:customStyle="1" w:styleId="41">
    <w:name w:val="Основной текст + Полужирный4"/>
    <w:aliases w:val="Интервал 0 pt Exact2"/>
    <w:basedOn w:val="11"/>
    <w:uiPriority w:val="99"/>
    <w:rsid w:val="00F472B6"/>
    <w:rPr>
      <w:rFonts w:ascii="Times New Roman" w:hAnsi="Times New Roman" w:cs="Times New Roman" w:hint="default"/>
      <w:b/>
      <w:bCs/>
      <w:spacing w:val="5"/>
      <w:sz w:val="20"/>
      <w:szCs w:val="20"/>
      <w:shd w:val="clear" w:color="auto" w:fill="FFFFFF"/>
    </w:rPr>
  </w:style>
  <w:style w:type="character" w:customStyle="1" w:styleId="31">
    <w:name w:val="Основной текст + Полужирный3"/>
    <w:basedOn w:val="11"/>
    <w:uiPriority w:val="99"/>
    <w:rsid w:val="00F472B6"/>
    <w:rPr>
      <w:rFonts w:ascii="Times New Roman" w:hAnsi="Times New Roman" w:cs="Times New Roman" w:hint="default"/>
      <w:b/>
      <w:bCs/>
      <w:sz w:val="22"/>
      <w:szCs w:val="22"/>
      <w:shd w:val="clear" w:color="auto" w:fill="FFFFFF"/>
    </w:rPr>
  </w:style>
  <w:style w:type="character" w:styleId="af1">
    <w:name w:val="Placeholder Text"/>
    <w:basedOn w:val="a0"/>
    <w:uiPriority w:val="99"/>
    <w:semiHidden/>
    <w:rsid w:val="005723D7"/>
    <w:rPr>
      <w:color w:val="808080"/>
    </w:rPr>
  </w:style>
  <w:style w:type="character" w:customStyle="1" w:styleId="15">
    <w:name w:val="Основной текст + Курсив1"/>
    <w:basedOn w:val="11"/>
    <w:uiPriority w:val="99"/>
    <w:rsid w:val="00FE09D9"/>
    <w:rPr>
      <w:rFonts w:ascii="Times New Roman" w:hAnsi="Times New Roman" w:cs="Times New Roman" w:hint="default"/>
      <w:i/>
      <w:iCs/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2361D"/>
    <w:rPr>
      <w:rFonts w:ascii="Segoe UI" w:hAnsi="Segoe UI" w:cs="Segoe UI"/>
      <w:b/>
      <w:bCs/>
      <w:sz w:val="14"/>
      <w:szCs w:val="14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42361D"/>
    <w:pPr>
      <w:widowControl w:val="0"/>
      <w:shd w:val="clear" w:color="auto" w:fill="FFFFFF"/>
      <w:spacing w:after="0" w:line="240" w:lineRule="atLeast"/>
    </w:pPr>
    <w:rPr>
      <w:rFonts w:ascii="Segoe UI" w:eastAsiaTheme="minorHAnsi" w:hAnsi="Segoe UI" w:cs="Segoe UI"/>
      <w:b/>
      <w:bCs/>
      <w:sz w:val="14"/>
      <w:szCs w:val="14"/>
    </w:rPr>
  </w:style>
  <w:style w:type="paragraph" w:customStyle="1" w:styleId="ParagraphStyle">
    <w:name w:val="Paragraph Style"/>
    <w:rsid w:val="00E2499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2">
    <w:name w:val="Normal (Web)"/>
    <w:basedOn w:val="a"/>
    <w:uiPriority w:val="99"/>
    <w:unhideWhenUsed/>
    <w:rsid w:val="0052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7F02"/>
  </w:style>
  <w:style w:type="character" w:customStyle="1" w:styleId="apple-style-span">
    <w:name w:val="apple-style-span"/>
    <w:basedOn w:val="a0"/>
    <w:rsid w:val="00967E69"/>
  </w:style>
  <w:style w:type="character" w:styleId="af3">
    <w:name w:val="Strong"/>
    <w:basedOn w:val="a0"/>
    <w:qFormat/>
    <w:rsid w:val="00E2505F"/>
    <w:rPr>
      <w:b/>
      <w:bCs/>
    </w:rPr>
  </w:style>
  <w:style w:type="character" w:customStyle="1" w:styleId="20pt">
    <w:name w:val="Основной текст (2) + Курсив;Интервал 0 pt"/>
    <w:basedOn w:val="2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Не полужирный"/>
    <w:basedOn w:val="2"/>
    <w:rsid w:val="00A70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_"/>
    <w:basedOn w:val="a0"/>
    <w:link w:val="43"/>
    <w:rsid w:val="00A70FB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f4">
    <w:name w:val="Основной текст_"/>
    <w:basedOn w:val="a0"/>
    <w:link w:val="16"/>
    <w:rsid w:val="00A70FBD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44">
    <w:name w:val="Заголовок №4_"/>
    <w:basedOn w:val="a0"/>
    <w:link w:val="45"/>
    <w:rsid w:val="00A70FBD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f4"/>
    <w:rsid w:val="00A70FB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70FB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A70FBD"/>
    <w:pPr>
      <w:widowControl w:val="0"/>
      <w:shd w:val="clear" w:color="auto" w:fill="FFFFFF"/>
      <w:spacing w:before="300" w:after="0" w:line="331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6">
    <w:name w:val="Основной текст1"/>
    <w:basedOn w:val="a"/>
    <w:link w:val="af4"/>
    <w:rsid w:val="00A70FBD"/>
    <w:pPr>
      <w:widowControl w:val="0"/>
      <w:shd w:val="clear" w:color="auto" w:fill="FFFFFF"/>
      <w:spacing w:after="0" w:line="331" w:lineRule="exact"/>
      <w:ind w:hanging="360"/>
    </w:pPr>
    <w:rPr>
      <w:rFonts w:ascii="Times New Roman" w:eastAsia="Times New Roman" w:hAnsi="Times New Roman" w:cs="Times New Roman"/>
      <w:spacing w:val="10"/>
    </w:rPr>
  </w:style>
  <w:style w:type="paragraph" w:customStyle="1" w:styleId="45">
    <w:name w:val="Заголовок №4"/>
    <w:basedOn w:val="a"/>
    <w:link w:val="44"/>
    <w:rsid w:val="00A70FBD"/>
    <w:pPr>
      <w:widowControl w:val="0"/>
      <w:shd w:val="clear" w:color="auto" w:fill="FFFFFF"/>
      <w:spacing w:before="300" w:after="0" w:line="322" w:lineRule="exact"/>
      <w:outlineLvl w:val="3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50">
    <w:name w:val="Основной текст (5)"/>
    <w:basedOn w:val="a"/>
    <w:link w:val="5"/>
    <w:rsid w:val="00A70FB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6">
    <w:name w:val="Основной текст (6)_"/>
    <w:basedOn w:val="a0"/>
    <w:link w:val="60"/>
    <w:rsid w:val="00A70FBD"/>
    <w:rPr>
      <w:rFonts w:ascii="Gulim" w:eastAsia="Gulim" w:hAnsi="Gulim" w:cs="Gulim"/>
      <w:spacing w:val="20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70FBD"/>
    <w:pPr>
      <w:widowControl w:val="0"/>
      <w:shd w:val="clear" w:color="auto" w:fill="FFFFFF"/>
      <w:spacing w:after="0" w:line="0" w:lineRule="atLeast"/>
    </w:pPr>
    <w:rPr>
      <w:rFonts w:ascii="Gulim" w:eastAsia="Gulim" w:hAnsi="Gulim" w:cs="Gulim"/>
      <w:spacing w:val="20"/>
      <w:sz w:val="20"/>
      <w:szCs w:val="20"/>
    </w:rPr>
  </w:style>
  <w:style w:type="character" w:customStyle="1" w:styleId="0pt0">
    <w:name w:val="Основной текст + Курсив;Интервал 0 pt"/>
    <w:basedOn w:val="af4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0pt1">
    <w:name w:val="Основной текст + Полужирный;Интервал 0 pt"/>
    <w:basedOn w:val="af4"/>
    <w:rsid w:val="00A70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0">
    <w:name w:val="Основной текст (8)_"/>
    <w:basedOn w:val="a0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81">
    <w:name w:val="Основной текст (8)"/>
    <w:basedOn w:val="80"/>
    <w:rsid w:val="00A70F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85pt">
    <w:name w:val="Основной текст (5) + 8;5 pt;Полужирный;Не курсив"/>
    <w:basedOn w:val="5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40pt">
    <w:name w:val="Основной текст (4) + Не полужирный;Не курсив;Интервал 0 pt"/>
    <w:basedOn w:val="42"/>
    <w:rsid w:val="00A70F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pt">
    <w:name w:val="Основной текст + Полужирный;Курсив;Интервал 2 pt"/>
    <w:basedOn w:val="af4"/>
    <w:rsid w:val="00D80F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 (5) + Полужирный"/>
    <w:basedOn w:val="5"/>
    <w:rsid w:val="00D80F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3.wdp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4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3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1.emf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5.wdp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83DCB-0C74-492E-A0FA-DAE046983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</Pages>
  <Words>18239</Words>
  <Characters>103965</Characters>
  <Application>Microsoft Office Word</Application>
  <DocSecurity>0</DocSecurity>
  <Lines>866</Lines>
  <Paragraphs>243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Ход урока</vt:lpstr>
      <vt:lpstr>    I. Организационный этап.</vt:lpstr>
      <vt:lpstr>    Актуализация знаний. Устный счет.</vt:lpstr>
      <vt:lpstr>    Формулировка темы и цели урока.</vt:lpstr>
      <vt:lpstr>    Работа по теме.</vt:lpstr>
      <vt:lpstr/>
      <vt:lpstr>Самостоятельная работа по учебнику.</vt:lpstr>
      <vt:lpstr>Работа в группах.</vt:lpstr>
      <vt:lpstr>Итог урока.</vt:lpstr>
      <vt:lpstr/>
    </vt:vector>
  </TitlesOfParts>
  <Company>SPecialiST RePack</Company>
  <LinksUpToDate>false</LinksUpToDate>
  <CharactersWithSpaces>121961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2016-09-16T06:47:00Z</cp:lastPrinted>
  <dcterms:created xsi:type="dcterms:W3CDTF">2016-07-04T00:01:00Z</dcterms:created>
  <dcterms:modified xsi:type="dcterms:W3CDTF">2016-09-16T06:56:00Z</dcterms:modified>
</cp:coreProperties>
</file>